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bcd8" w14:textId="b18b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цифрового развития, инноваций и аэрокосмической промышленности Республики Казахстан от 21 октября 2020 года № 394/НҚ "Об утверждении Правил по сбору, обработке, хранению, передаче электронных информационных ресурсов для осуществления аналитики данных в целях реализации функций государственными органами"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20 марта 2023 года № 99/НҚ. Зарегистрирован в Министерстве юстиции Республики Казахстан 28 марта 2023 года № 32131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01.04.2023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21 октября 2020 года №394/НҚ "Об утверждении Правил по сбору, обработке, хранению, передаче электронных информационных ресурсов для осуществления аналитики данных в целях реализации функций государственными органами" (зарегистрирован в Реестре государственной регистрации нормативных правовых актах за № 21495).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апреля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