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d7e0" w14:textId="65bd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29 декабря 2008 года № 792 "Об утверждении Правил ведения государственного регистра племенных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марта 2023 года № 105. Зарегистрирован в Министерстве юстиции Республики Казахстан 27 марта 2023 года № 32122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декабря 2008 года № 792 "Об утверждении Правил ведения государственного регистра племенных животных" (зарегистрирован в Реестре государственной регистрации нормативных правовых актов № 5482)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 республиканского реестра племенных животных";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племенных животных,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2008 года № 792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республиканского реестра племенных животных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республиканского реестра племенных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(далее – Закон) и определяют порядок ведения республиканского реестра племенных животных.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Ведение республиканского реестра племенных животных производится в целях: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учета племенных животных в Республике Казахстан;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базы данных для планирования селекционной работы с породами животных.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реестр племенных животных (далее – республиканский реестр) – свод данных по численности, породам, направлениям продуктивности племенных животных;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племенное животное – чистопородное животное, отвечающее направлению и уровню продуктивности породы, зарегистрированное в республиканской палате в порядке, установленном законодательством Республики Казахстан о племенном животноводстве.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республиканского реестра племенных животных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Присвоение статуса племенного животного крупному рогатому скоту, овцам, лошадям, птицам, козам, свиньям, верблюдам, маралам, оленям, пчелам осуществляется республиканскими палатами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3-3/1084 "Об утверждении Правил присвоения (приостановления, отмены) статуса племенной продукции (материала)" (зарегистрирован в Реестре государственной регистрации нормативных правовых актов № 12897).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Республиканские палаты на основании данных журнала учета присвоения статуса племенного животного заполняют формы, предназначенные для сбора административных данных в области племенного животноводства, утверждаемые уполномоченным органом в области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(далее – формы, предназначенные для сбора административных данных).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Республиканские палаты ежегодно до 10 января календарного года, следующего за отчетным годом, предоставляют формы, предназначенные для сбора административных данных, в разрезе областей, городов республиканского значения и столицы в уполномоченный орган в области племенного животноводства для включения в республиканский реестр.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племенного животноводства, на основании представленных республиканскими палатами форм, предназначенных для сбора административных данных, ежегодно до 1 февраля календарного года, следующего за отчетным годом, составляет республиканский реестр племенных животных по формам 1, 2, 3 и 4 согласно приложению к настоящим Правилам.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племенного животноводства ежегодно до 5 февраля календарного года, следующего за отчетным годом, осуществляет публикацию республиканского реестра на официальном интернет-ресурсе уполномоченного органа в области племенного животноводства.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вид племенного животного: крупный рогатый скот/овца/коза/лошадь/птица)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всех категориях хозяйств Республики Казахстан по состоянию на 1 января 20___ года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______________ (указывается вид племенного животного) всех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 направлениям продуктивности,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 ____________________ (указывается направления продуктивности) направлению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маток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 породам (кроссам)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</w:p>
    <w:bookmarkEnd w:id="27"/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вид племенного животного: верблюд/свинья) во всех категориях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 Республики Казахстан по состоянию на 1 января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 породам (кроссам)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</w:p>
    <w:bookmarkEnd w:id="29"/>
    <w:p>
      <w:pPr>
        <w:spacing w:after="0"/>
        <w:ind w:left="0"/>
        <w:jc w:val="both"/>
      </w:pPr>
      <w:bookmarkStart w:name="z44" w:id="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вид племенного животного: маралы и пятнистые олени) во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категориях хозяйств Республики Казахстан по состоянию на 1 января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маралов и пятнистых оленей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пятнистых оленей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важенок и оленух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важенок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оленух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вид племенного животного: племенные пчелы)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категориях хозяйств Республики Казахстан по состоянию на 1 января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пчелосемей,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породам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среднерусская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