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d4ca" w14:textId="c58d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15 марта 2023 года № 278. Зарегистрирован в Министерстве юстиции Республики Казахстан 15 марта 2023 года № 32068.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апреля 2023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278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 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28.10. 2025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23 апреля 2019 года № 384 "Об утверждении перечня товаров, по которым электронные счета-фактуры выписываются посредством модуля "Виртуальный склад" информационной системы электронных счетов-фактур" (зарегистрирован в Реестре государственной регистрации нормативных правовых актов под № 18603) внести следующее изменение: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 которым электронные счета-фактуры выписываются посредством модуля "Виртуальный склад" информационной системы электронных счетов-фактур,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 № 384</w:t>
            </w:r>
          </w:p>
        </w:tc>
      </w:tr>
    </w:tbl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 которым электронные счета-фактуры выписываются посредством модуля "Виртуальный склад" информационной системы электронных счетов-фактур (далее – Перечень)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внешне-экономической деятельности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ввода в модуль "Виртуальный склад"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коньяк (Cognac)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арманьяк (Armagnac)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 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граппа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хересный бренди (Brandy de Jerez)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дистилляты необработанные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коньяк (Cognac)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2208206200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 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арманьяк (Armagnac)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2208206400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 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граппа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 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хересный бренди (Brandy de Jerez)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спиртовые настойки, полученные в результате дистилляции виноградного вина или выжимок винограда: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2208208900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виски "Бурбон",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виски "Бурбон",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виски односолодовое: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 сосудах емкостью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виски односолодовое: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 сосудах емкостью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виски солодовое купажированное,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виски солодовое купажированное,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2208304900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виски однозерновое и купажированное зерновое,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2208306100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виски однозерновое и купажированное зерновое,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2208306900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виски купажированное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виски шотландское: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виски купажированное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2208307900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виски: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2208308800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ром с содержанием летучих веществ, кроме этилового и метилового спиртов, 225 г или более на 1 гектолитр чистого спирта (с допустимым отклонением 10%)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стоимостью более 7,9 евро за 1 литр чистого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2208403900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ром с содержанием летучих веществ, кроме этилового и метилового спиртов, 225 г или более на 1 гектолитр чистого спирта (с допустимым отклонением 10%)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ром и прочие спиртовые настойки, полученные в результате дистилляции сброженных продуктов из сахарного тростника: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джин,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джин,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можжевеловая настойка,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джин и можжевеловая настойка: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можжевеловая настойка,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 концентрацией спирта 45,4 объемных процентов или менее,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 концентрацией спирта 45,4 объемных процентов или менее,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 концентрацией спирта более 45,4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водка: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 концентрацией спирта более 45,4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ликеры: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ликеры: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сосудах емкостью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аррак,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аррак,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сливовая, грушевая или вишневая спиртовая настойка (исключая ликеры),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сливовая, грушевая или вишневая спиртовая настойка (исключая ликеры),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узо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перегнанные из фруктов: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кальвадос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 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перегнанные из фруктов: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текила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мескаль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шочу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2208905608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с фактической концентрацией спирта не более 7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2208906901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2208906909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перегнанные из фруктов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текила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мескаль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шочу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спиртовые настойки (исключая ликеры):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7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спиртовые настойки прочие и спиртные напитки прочие,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спиртные напитки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2208907809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 этиловый неденатурированный с концентрацией спирта менее 80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2 литра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объемных процентов; спиртовые настойки, ликеры и прочие спиртные напитки: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спирт этиловый неденатурированный с концентрацией спирта менее 80 объемных процентов,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более 2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2208909900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шампанское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Асти спуманте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фактической концентрацией спирта не менее 8,5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фактической концентрацией спирта не менее 8,5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фактической концентрацией спирта не менее 8,5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 фактической концентрацией спирта не менее 8,5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2204109809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защищенным наименованием по происхождению (Protected Designation of Origin, PDO)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защищенным географическим указанием (Protected Geographical Indication, PGI)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 сортовые 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2204210900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Эльзас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Мозель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Пфальц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Рейнхессен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Лацио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Тоскана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Трентино, Альто-Адидже и Фриули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Венето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2204212800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Виньо Верде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Пенедес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Риойя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Валенсия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Пьемонт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Тоскана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Трентино и Альто-Адидже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Венето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Дао, Беррада и Дуро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2204216900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Наварра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Пенедес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Риойя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Вальдепениас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2204217900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и мускатель Сетюбал (Setubal muscatel)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(Samos) и Мускат де Лемнос (Muscat de Lemnos)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2204218900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22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2204219800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Токай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Бордо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Бургундия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Божоле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Вале-дю-Рон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Лангедок-Руссильон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Валь де Луар (Долина Луары)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2204224800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2204225800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2204227900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мадера и мускатель Сетюбал (Setubal muscatel)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херес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марсала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Самос (Samos) и Мускат де Лемнос (Muscat de Lemnos)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портвейн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2204228900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более 22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белые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в сосудах емкостью более 2 литров, но не более 10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2204229800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вино, за исключением указанного в субпозиции 2204 10, в бутылках с "грибовидными" пробками, удерживаемыми завязками или креплениями; вино в другой таре с избыточным давлением, обусловленным диоксидом углерода в напитке, не менее 1 бар, но менее 3 бар при температуре 20 °C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2204290500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Токай: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Токай: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2204291808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Бордо: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Бургундия: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Божоле: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Божоле: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Вале-дю-Рон: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Вале-дю-Рон: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Лангедок-Руссильон: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Лангедок-Руссильон: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Валь де Луар (Долина Луары):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2204294808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2204295801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2204295808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2204297901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2204297908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не более 15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мадера и мускатель Сетюбал (Setubal muscatel):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мадера и мускатель Сетюбал (Setubal muscatel):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херес: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херес: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марсала: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марсала: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Самос (Samos) и Мускат де Лемнос (Muscat de Lemnos):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Самос (Samos) и Мускат де Лемнос (Muscat de Lemnos):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портвейн: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портвейн: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2204298908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15 объемных процентов, но не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произведенные в Европейском союзе: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с фактической концентрацией спирта более 22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вина с защищенным наименованием по происхождению (Protected Designation of Origin, PDO) или с защищенным географическим указанием (Protected Geographical Indication, PGI):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 сортовые вина: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белые: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в таре вместимостью 227 литров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вина прочие; виноградное сусло, брожение которого было предотвращено или приостановлено путем добавления спирта: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2204299808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процессе брожения или с брожением, приостановленным способом, отличным от добавления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плотностью 1,33 г/см3 или менее при температуре 20 °C и с фактической концентрацией спирта не более 1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концентрированное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плотностью 1,33 г/см3 или менее при температуре 20 °C и с фактической концентрацией спирта не более 1 объемных процентов: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концентрированное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 виноградные натуральные, включая крепленые; сусло виноградное, кроме указанного в товарной позиции 2009: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прочее сусло виноградное: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2204309800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пикет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сидр и грушевый сидр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 фактической концентрацией спирта не более 7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игристые: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2206003909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сидр и грушевый сидр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2206005909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сидр и грушевый сидр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с фактической концентрацией спирта не более 7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прочие сброженные (например, сидр, сидр грушевый, напиток медовый, сакэ); смеси из сброженных напитков и смеси сброженных напитков и безалкогольных напитков, в другом месте не поименованные или не включенные: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неигристые, в сосудах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более 2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2206008909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18 объемных процентов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 сосудах емкостью 2 литра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более 18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18 объемных процентов или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Вермуты и виноградные натуральные вина прочие с добавлением растительных или ароматических веществ: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с фактической концентрацией спирта более 18 объемных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2205909000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 сосудах емкостью 10 л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в бутылках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в сосудах емкостью 10 л или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2203000900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в сосудах емкостью более 10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— бензин 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с октановым числом менее 80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— бензин 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с октановым числом 80 или более, но менее 92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— бензин автомобильный: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— с октановым числом 92 или более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— с октановым числом менее 95 (по исследовательскому методу):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—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95 или более, но менее 98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не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98 или более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2710124900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менее 98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легкие дистилляты и продукты: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бензины моторные: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прочие, с содержанием свинца: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более 0,013 г/л: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с октановым числом 98 или более (по исследовательскому методу)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2710125900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летнее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зимнее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арктическое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межсезонное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нефтепродукты, полученные из битуминозных пород, кроме сырых;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продуктов; отработанные нефтепродукты: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нефть и нефтепродукты (кроме сырых), полученные из битуминозных пород, и продукты, в другом месте не поименованные или не включенные, содержащие 70 мас.% или более нефти или нефтепродуктов, полученных из битуминозных пород, причем эти нефтепродукты являются основными составляющими продуктов, за исключением содержащих биодизель и отработанных нефтепродуктов: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тяжелые дистилляты: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газойли: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для прочих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с содержанием серы не более 0,05 мас.%: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— — — дизельное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— — —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2710194250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объемных процентов или более; этиловый спирт и прочие спиртовые настойки, денатурированные, любой концентрации: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спирт этиловый неденатурированный с концентрацией спирта 80 объемных процентов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комбинированные холодильники-морозильники с раздельными наружными дверьми или ящиками, или их комбинациями: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только с раздельными наружными дверьми: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емкостью более 340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холодильники-морозильники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комбинированные холодильники-морозильники с раздельными наружными дверьми или ящиками, или их комбинациями: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только с раздельными наружными дверьми: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холодильники-морозильники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8418108001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емкостью более 340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 виде стола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встраиваемого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8418215900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прочие,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не более 250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холодильники бытовые: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компрессионные: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— — прочие, емкостью: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— — более 250 литров, но не более 340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8418219900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морозильники типа "ларь", емкостью не более 800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емкостью не более 400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морозильники типа "ларь", емкостью не более 800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емкостью более 400 л, но не более 800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8418308001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морозильные шкафы вертикального типа, емкостью не более 900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емкостью не более 250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 и прочее холодильное или морозильное оборудование электрическое или других типов; тепловые насосы, кроме установок для кондиционирования воздуха товарной позиции 8415: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морозильные шкафы вертикального типа, емкостью не более 900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— — емкостью более 250 литров, но не более 900 литров: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 — морозильники бытовые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8418408001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2023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1424</w:t>
            </w:r>
          </w:p>
        </w:tc>
      </w:tr>
    </w:tbl>
    <w:bookmarkStart w:name="z170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на которые распространяется обязанность по оформлению сопроводительных накладных на товары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1424</w:t>
            </w:r>
          </w:p>
        </w:tc>
      </w:tr>
    </w:tbl>
    <w:bookmarkStart w:name="z170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сопроводительных накладных на товары и их документооборот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