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b20c6" w14:textId="bab20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базовых пространственных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цифрового развития, инноваций и аэрокосмической промышленности Республики Казахстан от 10 марта 2023 года № 85/НҚ. Зарегистрирован в Министерстве юстиции Республики Казахстан 14 марта 2023 года № 32062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21 декабря 2022 года "О геодезии, картографии и пространственных данных" ПРИКАЗЫВАЮ: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базовых пространственных данных.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геодезии и картографии Министерства цифрового развития, инноваций и аэрокосмической промышленности Республики Казахстан в установленном законодательством порядке обеспечить: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И.о. министра цифрового развития,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инноваций и аэрокосмической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промышленности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Турысов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индустрии и инфраструктурного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развития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природных ресурсов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цифрового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развития, инноваций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марта 2023 года № 85/НҚ</w:t>
            </w:r>
          </w:p>
        </w:tc>
      </w:tr>
    </w:tbl>
    <w:bookmarkStart w:name="z1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базовых пространственных данных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Совокупность систем государственного геодезического обеспечения, государственных геодезических, нивелирных и гравиметрических сетей, математической основы;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рельеф Земли;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граница Республики Казахстан и границы административно-территориальных единиц;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земельные участки;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здания и сооружения;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объекты транспортной инфраструктуры;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гидрография и гидротехнические сооружения;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инженерные коммуникации;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растительность;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почва;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наименования географических объектов;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ортофотопланы дистанционного зондирования Земли;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особо охраняемые природные территории.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