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e42f8" w14:textId="d4e42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стратегически важных лекарственных средств и медицинских изделий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3 марта 2023 года № 35. Зарегистрирован в Министерстве юстиции Республики Казахстан 7 марта 2023 года № 32025.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104-2)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здоровье народа и системе здравоохранения"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здравоохранения РК от 16.07.2024 </w:t>
      </w:r>
      <w:r>
        <w:rPr>
          <w:rFonts w:ascii="Times New Roman"/>
          <w:b w:val="false"/>
          <w:i w:val="false"/>
          <w:color w:val="000000"/>
          <w:sz w:val="28"/>
        </w:rPr>
        <w:t>№ 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перечень стратегически важных лекарственных средств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перечень стратегически важных медицинских изделий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медицинского и фармацевтического контроля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приказа на интернет-ресурсе Министерства здравоохранения Республики Казахстан после его официального опубликования;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Министра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Дудник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марта 2023 года № 35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стратегически важных лекарственных средств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Анатомо-терапевтическо-химический код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Международное непатентованное наименование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Стратегически важные лекарственные средства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A01AA01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фторид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A01AA02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монофторфосфат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A01AA03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Олафлур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A01AA04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Олова фторид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A01AA30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Препараты для профилактики кариеса комбинированные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A01AA51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фторид в комбинации со средствами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A01AB02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Водорода пероксид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A01AB03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Хлоргексидин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A01AB04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Амфотерицин B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A01AB05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Полиноксилин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A01AB06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Домифена бромид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A01AB07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Оксихинолин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A01AB08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Неомицин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A01AB09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Миконазол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A01AB10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Натамицин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A01AB11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препараты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A01AB12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Гексэтидин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A01AB13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Тетрациклин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A01AB14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Бензоксония хлорид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A01AB15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Тибезония йодид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A01AB16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Мепартрицин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A01AB17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Метронидазол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A01AB18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Клотримазол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A01AB19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Натрия перборат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A01AB21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Хлортетрациклин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A01AB22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Доксициклин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A01AB23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Миноциклин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A01AC01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Триамцинолон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A01AC02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Дексаметазон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A01AC03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Гидрокортизон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A01AC54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Преднизолон в комбинации со средствами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A01AD01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Эпинефрин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A01AD02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Бензидамин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A01AD05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Ацетилсалициловая кислота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A01AD06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Адреналон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A01AD07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Амлексанокс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A01AD08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Бекаплермин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A01AD11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препараты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A02AA01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Магния карбонат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A02AA02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Магния оксид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A02AA03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Магния пероксид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A02AA04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Магния гидроксид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A02AA05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Магния силикат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A02AA10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Препараты магния В комбинации со средствами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A02AB01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Алюминия гидроксид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A02AB02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Алгелдрат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A02AB03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Алюминия фосфат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A02AB04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Карбалдрат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A02AB05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Алюминия ацетоацетат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A02AB06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Алоглутамол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A02AB07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Алюминия глицинат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A02AB10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Препараты алюминия в комбинации со средствами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A02AC01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Кальция карбонат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A02AC02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Кальция силикат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A02AC10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Препараты кальция в комбинации со средствами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A02AD01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Простое сочетание солей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A02AD02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Магалдрат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A02AD03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Алмагат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A02AD04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Гидроталцит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A02AD05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Алмасилат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A02AF01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Магалдрат в комбинации с ветрогонными средствами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A02AF02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Простое сочетание солей в комбинации с ветрогонными средствами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Циметидин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Ранитидин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A02BA03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Фамотидин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A02BA04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Низатидин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A02BA05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Ниперотидин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A02BA06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Роксатидин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A02BA07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Ранитидина висмута цитрат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A02BA08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Лафутидин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A02BA51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Циметидин в комбинации со средствами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A02BA53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Фамотидин в комбинации со средствами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A02BB01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Мизопростол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A02BB02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Энпростил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A02BC01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Омепразол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A02BC02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Пантопразол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A02BC03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Лансопразол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A02BC04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Рабепразол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A02BC05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Эзомепразол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A02BC06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Декслансопразол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A02BC07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Декcрабепразол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A02BC53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Лансопразол в комбинации со средствами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A02BC54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Рабепразол в комбинации со средствами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A02BD01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Омепразол, амоксициллин и метронидазол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A02BD02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Лансопразол, тетрациклин и метронидазол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A02BD03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Лансопразол, амоксициллин и метронидазол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A02BD04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Пантопразол, амоксициллин и кларитромицин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A02BD05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Омепразол, амоксициллин и кларитромицин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A02BD06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Эзомепразол, амоксициллин и кларитромицин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A02BD07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Лансопразол, амоксициллин и кларитромицин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A02BD08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Висмута субцитрат, Тетрациклин и Метронидазол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A02BD09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Лансопразол, кларитромицин и тинидазол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A02BD10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Лансопразол, амоксициллин и левофлоксацин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A02BD11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Пантопразол, амоксициллин, кларитромицин и метронидазол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A02BX01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Карбеноксолон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A02BX02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Сукральфат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A02BX03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Пирензепин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A02BX04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Метиосульфония хлорид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A02BX05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Висмута трикалия дицитрат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A02BX06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Проглумид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A02BX07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Гефарнат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A02BX08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Сульгликотид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A02BX09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Ацетоксолон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A02BX10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Золимидин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A02BX11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Троксипид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A02BX12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Висмута субнитрат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A02BX13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Альгиновая кислота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A02BX51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Карбеноксолон в комбинации со средствами (исключая психотропные препараты)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A02BX71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Карбеноксолон в комбинации с психотропными средствами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A02BX77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Гефарнат в комбинации с психотропными средствами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A03AA01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Оксифенциклимин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A03AA03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Камилофин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A03AA04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Мебеверин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A03AA05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Тримебутин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A03AA06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Роциверин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A03AA07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Дицикловерин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A03AA08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Дигексиверин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A03AA09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Дифемерин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A03AA30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Пиперидолат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A03AB01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Бензилон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A03AB02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Гликопиррония бромид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A03AB03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Оксифеноний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A03AB04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Пентиенат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A03AB05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Пропантелин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A03AB06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Отилония бромид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A03AB07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Метантелин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A03AB08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Тридигексетил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A03AB09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Изопропамид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A03AB10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Гексоциклий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A03AB11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Полдин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A03AB12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Мепензолат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A03AB13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Бевоний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A03AB14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Пипензолат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A03AB15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Дифенамил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A03AB16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(2-бензгидрилоксиэтил) диэтилметиламмония йодид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A03AB17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Тиемония йодид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A03AB18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Прифиния бромид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A03AB19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Тимепидия бромид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A03AB21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Фенпивериния бромид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A03AB53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Оксифенония бромид в комбинации со средствами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A03AC02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Диметиламинопропионилфенотиазин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A03AC04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Никофетамид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A03AC05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Тиропрамид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A03AD01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Папаверин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A03AD02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Дротаверин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A03AD30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Моксаверин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A03AE01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Алосетрон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A03AE03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Цилансетрон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A03AX01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Фенпипран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A03AX02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Диизопромин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A03AX03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Хлорбензоксамин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A03AX04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Пинаверия бромид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A03AX05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Феноверин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A03AX06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Иданпрамин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A03AX07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Проксазол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A03AX08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Алверин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A03AX09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Трепибутон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A03AX10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Изометептен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A03AX11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Кароверин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A03AX12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Флороглуцинол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A03AX13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Силиконы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A03AX14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Валетамат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A03AX30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Триметилдифенилпропиламин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A03AX58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Алверин в комбинации со средствами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A03BA01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Атропин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A03BA03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Гиосциамин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A03BA04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Белладонны алкалолидов сумма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A03BB01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Гиосцина бутилбромид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A03BB02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Метилатропин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A03BB03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Метилскополамин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A03BB04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Фентония бромид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A03BB05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Циметропия бромид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A03CA01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Изопропамид в комбинации с психотропными средствами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A03CA02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Клинидия бромид и психолептиками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A03CA03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Оксифенциклимин и психолептиками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A03CA04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Отилония бромид и психолептиками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A03CA05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Гликопиррония бромид и психолептиками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A03CA06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Бевония метилсульфат и психолептиками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A03CA07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Амбутония бромид и психолептиками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A03CA08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Дифеманил и психолептиками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A03CA09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Пинзолатом и психолептиками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A03CA30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Эмепрония бромид и психолептиками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A03CA34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Пропантелин и психолептиками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A03CB01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Метилскополамин и психолептиками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A03CB02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Белладонны алкалоидов сумма и психолептиками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A03CB03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Атропин и психолептиками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A03CB04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Метилгоматропин и психолептиками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A03CB31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Гиосциамин и психолептиками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A03DA01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Тропензилон и анальгетики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A03DA02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Питофенон и анальгетики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A03DA03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Бевония метилсульфат и анальгетики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A03DA04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Циклония бромид и анальгетики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A03DA05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Камилофин и анальгетики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A03DA06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Троспия хлорид и анальгетики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A03DA07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Тиемония йодид и анальгетики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A03DB04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Бутилскополамин и анальгетики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A03FA01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Метоклопрамид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A03FA02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Цизаприд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A03FA03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Домперидон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A03FA04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Бромоприд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A03FA05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Ализаприд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A03FA06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Клебоприд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A03FA07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Итоприд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A03FA08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Цинитаприд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A04AA01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Ондансетрон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A04AA02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Гранисетрон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A04AA03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Трописетрон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A04AA04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Доласетрон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A04AA05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Палоносетрон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A04AA55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Палоносетрон комбинации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A04AD01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Скополамин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A04AD02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Церия оксалат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A04AD04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Хлоробутанол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A04AD05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Метопимазин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A04AD10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Дронабинол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A04AD11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Набилон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A04AD12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Апрепитант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A04AD13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Касопитант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A04AD14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Ролапитант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A04AD51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Скополамин в комбинации со средствами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A04AD54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Хлоробутанол в комбинации со средствами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A05AA01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Хенодезоксихолевая кислота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A05AA02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Урсодезоксихолевая кислота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A05AA03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Холевая кислота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A05AA04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Обетихолевая кислота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A05AB01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Никотинилметиламид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A05AX01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Пипрозолин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A05AX02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Гимекромон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A05AX03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Циклобутирол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A05BA01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Аргинин-глутамат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A05BA03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Силимарин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A05BA04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Цитиолон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A05BA05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Эпомедиол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A05BA06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Орнитина оксоглурат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A05BA07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Аргинина тидиацик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A05BA08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Глицирризиновая кислота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A06AA01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Парафин жидкий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A06AA02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Докузат натрия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A06AA51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Парафин жидкий в комбинации со средствами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A06AB01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Ацетфенолизатин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A06AB02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Бисакодил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A06AB03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Дантрон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A06AB04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Фенолфталеин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A06AB05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Касторовое масло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A06AB06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Сеннозиды А и 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A06AB07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Крушины слабительной плоды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A06AB08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Натрия пикосульфат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A06AB09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Бизоксатин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A06AB20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Слабительные контактные препараты в комбинации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A06AB30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Слабительные контактные препараты в комбинации с алкалоидами белладонны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A06AB52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Бисакодил в комбинации со средствами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A06AB53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Дантрон в комбинации со средствами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A06AB56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Сеннозиды а и в в комбинации со средствами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A06AB57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Крушины слабительной плоды в комбинации со средствам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A06AB58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Натрия пикосульфат в комбинации со средствами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A06AC01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Исфагула (подорожника овального или блошного семена)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A06AC02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Этулоза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A06AC03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Стеркулия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A06AC05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Льна посевного семена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A06AC06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Метилцеллюлоза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A06AC07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Тритиций (пшеничная клетчатка)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A06AC08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Поликарбофил кальция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A06AC51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Исфагула в комбинации со средствами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A06AC53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Стеркулия в комбинации со средствами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A06AC55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Льна посевного семена в комбинации со средствами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A06AD01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Магния карбонат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A06AD02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Магния оксид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A06AD03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Магния пероксид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A06AD04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Магния сульфат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A06AD10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Минеральные соли в комбинации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A06AD11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Лактулоза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A06AD12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Лактитол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A06AD13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сульфат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A06AD14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Пентаэритритила тетранитрат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A06AD15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Макрогол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A06AD16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Маннитол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A06AD17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фосфат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A06AD18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Сорбитол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A06AD19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Магния цитрат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A06AD21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тартрат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A06AD61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Лактулоза в комбинации со средствами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A06AD65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Макрогол в комбинации со средствами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A06AG01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фосфат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A06AG02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Бисакодил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A06AG03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Дантрон, в т.ч. в комбинации со средствами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A06AG04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A06AG06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A06AG07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Сорбитол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A06AG10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Докузат натрия в т.ч. в комбинации со средствами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A06AG11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Лаурила сульфат в т.ч. в комбинации со средствами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A06AG20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Слабительные препараты комбинированные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A06AH01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Метилналтрексона бромид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A06AH02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Алвимопан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A06AH03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Налоксегол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A06AH04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Налоксон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A06AX01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A06AX02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Препараты образующие углекислый газ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A06AX03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Лубипростон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A06AX04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Линаклотид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A06AX05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Прукалоприд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A06AX06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Тегасерод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A07AA01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Неомицин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A07AA02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Нистатин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A07AA03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Натамицин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A07AA04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Стрептомицин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A07AA05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Полимиксин B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A07AA06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Паромомицин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A07AA07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Амфотерицин B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A07AA08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Канамицин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A07AA09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Ванкомицин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A07AA10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Колистин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A07AA11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Рифаксимин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A07AA12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Фидаксомицин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A07AA51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Неомицин в комбинации со средствами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A07AA54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Стрептомицин в комбинации со средствами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A07AB02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Фталилсульфатиазол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A07AB03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Сульфагуанидин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A07AB04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Сукцинилсульфатиазол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A07AC01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Миконазол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A07AX01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Броксихинолин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A07AX02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Ацетарсол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A07AX03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Нифуроксазид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A07AX04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Нифурзид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A07BA01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Активированный уголь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A07BA51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Активированный уголь в комбинации со средствами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A07BC01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Пектин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A07BC02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Каолин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A07BC03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Кросповидон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A07BC04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Аттапулгит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A07BC05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Диосмектит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A07BC30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Адсорбирующие кишечные препараты в комбинации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A07BC54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Аттапулгит в комбинации со средствами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A07DA01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Дифеноксилат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A07DA02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A07DA03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Лоперамид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A07DA04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Дифеноксин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A07DA05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Лоперамида оксид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A07DA06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Элуксадолин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A07DA52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Морфин в комбинации со средствами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A07DA53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Лоперамид в комбинации со средствами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A07EA01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Преднизолон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A07EA02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Гидрокортизон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A07EA03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Преднизон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A07EA04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Бетаметазон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A07EA05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Тиксокортол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A07EA06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Будесонид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A07EA07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Беклометазон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A07EB01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Кромоглициевая кислота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A07EC01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Сульфасалазин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A07EC02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Месалазин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A07EC03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Олсалазин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A07EC04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Балсалазид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A07FA01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Микроорганизмы продуцирующие молочную кислот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A07FA02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Сахаромицеты boulardii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A07FA51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Микроорганизмы, продуцирующие молочную кислоту в комбинации со средствами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A07XA01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Альбумин таннат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A07XA02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Цератония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A07XA03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Кальция препараты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A07XA04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Ацеторфан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A07XA51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Альбумин таннат в комбинации со средствами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A08AA01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Фентермин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A08AA02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Фенфлурамин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A08AA03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Амфепрамон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A08AA04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Дексфенфлурамин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A08AA05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Мазиндол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A08AA06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Этиламфетамин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A08AA07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A08AA08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Клобензорекс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A08AA09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Мефенорекс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A08AA10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Сибутрамин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A08AA11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Лоркасерин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A08AA56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Эфедрин в комбинации со средствами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A08AA62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Бупропион и налтрексон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A08AB01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Орлистат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A08AX01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Римонабант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A09AA01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Диастаза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A09AA02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Полиферментные препараты (липаза, протеаза и т.д.)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A09AA03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Пепсин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A09AA04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Тилактаза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A09AB01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Глутаминовой кислоты гидрохлорид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A09AB02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A09AB03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Хлористоводородная кислота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A09AB04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Лимонная кислота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A09AC01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Пепсин и кислотосодержащие препараты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A09AC02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Полиферментные препараты и кислотосодержащие препараты в комбинации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A10AB01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(человеческий)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A10AB02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(говяжий)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A10AB03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(свиной)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A10AB04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лизпро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A10AB05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аспарт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A10AB06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глулизин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A10AB30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Инсулины быстрого действия и их аналоги в комбинации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A10AC01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(человеческий)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A10AC02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(говяжий)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A10AC03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(свиной)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A10AC04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лизпро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A10AC30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Инсулины средней продолжительности действия и их аналоги в комбинации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A10AD01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(человеческий)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A10AD02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(говяжий)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A10AD03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(свиной)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A10AD04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лизпро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A10AD05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аспарт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A10AD06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деглудек и инсулин аспарт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A10AD30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Комбинированные препараты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A10AE01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(человеческий)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A10AE02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(говяжий)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A10AE03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(свиной)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A10AE04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гларгин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A10AE05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детемир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A10AE06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деглудек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A10AE30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Инсулины длительного действия и их аналоги в комбинации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A10АЕ54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гларгин и ликсисенатид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A10AE56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деглудек и лираглутид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A10AF01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Инсулин (человеческий)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Фенформин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Метформин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A10BA03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Буформин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A10BB01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Глибенкламид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A10BB02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Хлорпропамид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A10BB03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Толбутамид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A10BB04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Глиборнурид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A10BB05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Толазамид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A10BB06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Карбутамид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A10BB07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Глипизид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A10BB08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Гликвидон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A10BB09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Гликлазид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A10BB10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Метагексамид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A10BB11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Глизоксепид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A10BB12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Глимепирид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A10BB31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Ацетогексамид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A10BC01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Глимидин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A10BD01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Фенформин и сульфонамиды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A10BD02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Метформин и сульфонамиды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A10BD03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Метформин и росиглитазон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A10BD04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Глимепирид и росиглитазон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A10BD05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Метформин и пиоглитазон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A10BD06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Глимепирид и пиоглитазон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A10BD07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Метформин и ситаглиптин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A10BD08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Вилдаглиптин и метформин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A10BD09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Алоглиптин и пиоглитазон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A10BD10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Метформин и саксаглиптин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A10BD11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Линаглиптин и метформин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A10BD12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Пиоглитазон и ситаглиптин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A10BD13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Алоглиптин и метформин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A10BD14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Метформин и репаглинид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A10BD15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Метформин и дапаглифлозин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A10BD16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Метформин и канаглифлозин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A10BD17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Метформин и акарбоза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A10BD18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Метформин и гемиглиптин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A10BD19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Линаглиптин и эмпаглифлозин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A10BD20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Метформин и эмпаглифлозин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A10BD21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Саксаглиптин и дапаглифлозин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A10BF01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Акарбоза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A10BF02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Миглитол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A10BF03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Воглибоза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A10BG01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Троглитазон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A10BG02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Росиглитазон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A10BG03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Пиоглитазон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A10BH01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Ситаглиптин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A10BH02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Вилдаглиптин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A10BH03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Саксаглиптин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A10BH04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Алоглиптин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A10BH05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Линаглиптин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A10BH06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Гемиглиптин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A10BH51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Симвастатин и ситаглиптин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A10BJ01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Эксенатид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A10BJ02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Лираглутид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A10BJ03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Ликсенатид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A10BJ04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Альбиглутид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A10BJ05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Дулаглутид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A10BJ06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Семаглутид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A10BK01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Дапаглифлозин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A10BK02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Канаглифлозин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A10BK03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Эмпаглифлозин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A10BX01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Гуаровая смола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A10BX02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Репаглинид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A10BX03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Натеглинид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A10BX04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Эксенатид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A10BX05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Прамлинтид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A10BX06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Бенфлуорекс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A10BX08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Митиглинид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A10XA01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Толрестат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А10ВХ16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Тирзепатид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A11AA01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Поливитамины и железо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A11AA02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Поливитамины и кальций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A11AA03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Поливитамины в комбинации с другими минералами (включая полиминералы)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A11AA04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Поливитамины в комбинации с микроэлементами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A11BA03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Поливитамины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A11CA01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Ретинол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A11CA02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Бетакаротен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A11CC01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Эргокальциферол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A11CC02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Дигидротахистерол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A11CC03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Альфакальцидол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A11CC04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Кальцитриол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A11CC05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Колекальциферол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A11CC06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Кальцифедиол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A11CC20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Витамины d в комбинации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A11DA01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A11DA02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Сульбутиамин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A11DA03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Бенфотиамин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A11GA01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Аскорбиновая кислота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A11GB01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Аскорбиновая кислота в комбинации с кальцием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A11HA01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Никотинамид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A11HA02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Пиридоксин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A11HA03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Витамин 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A11HA04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Рибофлавин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A11HA05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A11HA06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Пиридоксаль фосфат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A11HA07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Инозитол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A11HA08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Токоферсолан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A11HA30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Декспантенол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A11HA31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Кальция пантотенат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A11HA32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Пантетин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A12AA01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Кальция фосфат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A12AA02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Кальция глубионат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A12AA03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Кальция глюконат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A12AA04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Кальция карбонат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A12AA05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Кальция лактат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A12AA06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Кальция лактат глюконат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A12AA07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Кальция хлорид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A12AA08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Кальция глицерофосфат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A12AA09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Кальция цитрат-лизиновый комплекс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A12AA10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Кальция глюкогептонат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A12AA11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Кальция пангамат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A12AA13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Цитрат кальция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A12AA20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Кальция препараты в комбинации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A12AA30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Кальция левулат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A12BA01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Калия хлорид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A12BA02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Калия цитрат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A12BA03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Калия гидротартрат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A12BA04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Калия гидрокарбонат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A12BA05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Калия глюконат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A12BA30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Препараты калия в комбинации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A12BA51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Калия хлорид в комбинации со средствами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A12CA01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хлорид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A12CA02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сульфат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A12CB01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Цинка сульфат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A12CB02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Цинка глюконат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A12CB03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Цинко-протеинный комплекс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A12CC01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Магния хлорид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A12CC02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Магния сульфат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A12CC03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Магния глюконат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A12CC04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Магния цитрат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A12CC05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Магния аспарагинат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A12CC06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Магния лактат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A12CC07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Магния левулинат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A12CC08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Магния пидолат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A12CC09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Магния оротат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A12CC10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Магния оксид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A12CC30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Препараты магния в комбинации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A12CD01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фторид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A12CD02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монофторфосфат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A12CD51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Препараты фтора в комбинации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A12CE01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селенат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A12CE02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селенит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A14AA01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Андростанолон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A14AA02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Станозолол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A14AA03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Метандиенон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A14AA04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Метенолон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A14AA05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Оксиметолон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A14AA06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Хинболон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A14AA07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Прастерон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A14AA08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Оксандролон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A14AA09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Норэтандролон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A14AB01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Нандролон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A14AB02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Этилэстренол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A14AB03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Оксаболона ципионат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A16AA01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Левокарнитин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A16AA02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Адеметионин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A16AA03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Глутамин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A16AA04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Меркаптамин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A16AA05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Карглумановая кислота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A16AA06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A16AB01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Алглюцераза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A16AB02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Имиглюцераза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A16AB03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Агалзидаза альфа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A16AB04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Агалзидаза бета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A16AB05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Ларонидаза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A16AB06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Сакрозидаза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A16AB07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Алглюкозидаза альфа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A16AB08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Галсульфаза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A16AB09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Идурсульфаза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A16AB10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Велаглюцераза альфа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A16AB11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Талиглюцераза альфа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A16AB12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Элосульфаза альфа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A16AB13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Астофаза альфа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A16AB14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Себелипаза альфа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A16AX01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Тиоктовая кислота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A16AX02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Анетола тритион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A16AX03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фенилбутират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A16AX04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Нитизинон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A16AX05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Цинка ацетат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A16AX06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Миглустат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A16AX07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Сапроптерин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A16AX08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Тедуглутид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A16AX09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Глицеролфенилбутират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A16AX10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Элиглустат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A16AX11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Бензоат натрия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A16AX12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Триентин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A16AX13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Уридина триацетат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Дикумарол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Фениндион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B01AA03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Варфарин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B01AA04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Фенпрокумон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B01AA07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Аценокумарол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B01AA08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Этил бискумацетат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B01AA09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Клориндион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B01AA10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Дифенадион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B01AA11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Тиокломарол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B01AB01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Гепарин натрия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B01AB02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Антитромбин III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B01AB04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Далтепарин натрия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B01AB05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Эноксапарин натрия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B01AB06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Надропарин кальция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B01AB07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Парнапарин натрия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B01AB08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Ревипарин натрия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B01AB09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Данапароид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B01AB10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Тинзапарин натрия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B01AB11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Сулодексид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B01AB12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Бемипарин натрия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B01AB51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Гепарин натрия в комбинации со средствами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B01AC01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Дитазол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B01AC02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Клорикромен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B01AC03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Пикотамид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B01AC04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Клопидогрел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B01AC05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Тиклопидин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B01AC06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Ацетилсалициловая кислота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B01AC07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Дипиридамол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B01AC08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Карбасалат кальция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B01AC09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Эпопростенол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B01AC10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Индобуфен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B01AC11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Илопрост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B01AC13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Абциксимаб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B01AC14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Анагрелид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B01AC15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Алоксиприн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B01AC16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Эптифибатид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B01AC17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Тирофибан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B01AC18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Трифлусал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B01AC19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Берапрост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B01AC21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Трепростинил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B01AC22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Празугрел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B01AC23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Цилостазол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B01AC24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Тикагрелор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B01AC30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Ингибиторы агрегации тромбоцитов в комбинации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B01AC56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Ацетилсалициловая кислота и эзомепразол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B01AD01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Стрептокиназа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B01AD02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Алтеплаза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B01AD03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Анистреплаза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B01AD04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Урокиназа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B01AD05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Фибринолизин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B01AD06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Бриназа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B01AD07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Ретеплаза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B01AD08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Саруплаза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B01AD09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Анкрод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B01AD10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Дротрекогин альфа (активированный)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B01AD11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Тенектеплаза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B01AD12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Протеин C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B01AE01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Дезирудин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B01AE02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Лепирудин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B01AE03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Аргатробан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B01AE04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Мелагатран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B01AE05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Ксимелагатран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B01AE06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Бивалирудин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B01AE07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Дабигатрана этексилат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B01AF01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Ривароксабан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B01AF02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Апиксабан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B01AF03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Эдоксабан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B01AX01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Дефибротид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B01AX04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Дерматан сульфат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B01AX05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Фондапаринукс натрия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B02AA01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Аминокапроновая кислота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B02AA02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Транексамовая кислота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B02AA03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Аминометилбензойная кислота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B02AB01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Апротинин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B02AB02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Альфа1-антитрипсин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B02AB04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Камостат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Фитоменадион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Менадион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B02BB01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Фибриноген человеческий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B02BC01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Желатиновая губка абсорбирующая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B02BC02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Целлюлоза окисленная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B02BC03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Тетрагалактуроновой кислоты гидроксиметилэфир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B02BC05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Адреналон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B02BC06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Тромбин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B02BC07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Коллаген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B02BC08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Кальция альгинат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B02BC09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Эпинефрин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B02BC30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Гемостатики местные в комбинации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Фактор свертывания крови ii, vii, ix и x в комбинации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Фактор свертывания крови viii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Фактора свертывания крови viii разрушения ингибиторы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Фактор свертывания крови ix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Фактор свертывания крови vii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Фактор виллебранда и фактор свертывания крови viii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Фактор свертывания крови xiii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Эптаког альфа (активированный)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Фактор виллебранда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Катридекаког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Фактор коагуляции x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Октоког альфа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B02BD30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Тромбин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B02BX01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Этамзилат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B02BX02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Карбазохром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B02BX03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Батроксобин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B02BX04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Ромиплостим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B02BX05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Элтромбопаг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B03AA01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Железа глицин сульфат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B03AA02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Железа фумарат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B03AA03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Железа глюконат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B03AA04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Железа карбонат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B03AA05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Железа хлорид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B03AA06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Железа сукцинат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B03AA07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Железа сульфат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B03AA08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Железа тартрат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B03AA09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Железа аспартат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B03AA10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Железа аскорбат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B03AA11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Железа йодид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B03AB01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Железа натрия цитрат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B03AB02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Железа оксид сахарат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B03AB03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Натрия фередетат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B03AB04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Железа гидроксид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B03AB05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Железа (iii) гидроксид полимальтозат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B03AB07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Хондроитина сульфата комплекс с железом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B03AB08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Железа ацетилтрансферрин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B03AB09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Железа протеинсукцинилат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B03AB10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Железа мальтол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B03AC06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Железа оксид декстран комплекс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B03AD01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Препараты железа в комплексе с аминокислотами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B03AD02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Железа фумарат в комбинации с фолиевой кислотой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B03AD03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Железа сульфат в комбинации с фолиевой кислотой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B03AD04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Декстриферрон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B03AE01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Железа препараты в комбинации с витамином b12 и фолиевой кислотой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B03AE02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Железа препараты в комбинации с поливитаминами и фолиевой кислотой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B03AE03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Железа препараты в комбинации с поливитаминами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B03AE04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Железа препараты в комбинации с поливитаминами и минералосодержащими препаратами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B03AE10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Железа препараты в комбинации с прочими препаратами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B03BA01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Цианокобаламин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B03BA02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Цианокобаламин-таниновый комплекс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B03BA03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Гидроксокобаламин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B03BA04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Кобамамид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B03BA05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Мекобаламин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B03BA51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Цианокобаламин в комбинации со средствами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B03BA53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Гидроксокобаламин в комбинации со средствами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B03BB01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Фолиевая кислота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B03BB51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Фолиевая кислота в комбинации со средствами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B03XA01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Эритропоэтин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B03XA02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Дарбэпоэтин альфа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B03XA03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Метоксиполиэтиленгликоль-эпоэтин бета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B03XA04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Пэгинесатид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B05AA01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Альбумин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B05AA02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Белковые фракции плазмы другие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B05AA03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Фторкарбоновые кровезаменители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B05AA05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Декстран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B05AA06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Желатина препараты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B05AA07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Гидроксиэтилкрахмал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B05AA08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Гемоглобин кросфумарил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B05AA09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Гемоглобин раффимер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B05AA10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Гемоглобин глутамер (бычий)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B05AX01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Эритроциты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B05AX02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Тромбоциты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B05AX03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Плазма крови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B05AX04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Стволовые клетки из пуповинной крови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B05BA01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Аминокислоты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B05BA02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Жировые эмульсии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B05BA03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Углеводы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B05BA04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Белковые гидролизаты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B05BA10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Препараты для парентерального питания комбинированные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B05BB01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Электролиты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B05BB02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Электролиты в комбинации с углеводами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B05BB03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Трометамол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B05BB04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Электролиты в комбинации с другими препаратами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B05BC01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Маннитол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B05BC02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Мочевина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B05CA01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Цетилпиридиния хлорид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B05CA02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Хлоргексидин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B05CA03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Нитрофурал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B05CA04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Сульфаметизол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B05CA05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Тауролидин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B05CA06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Манделовая кислота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B05CA07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Нокситиолин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B05CA08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Этакридин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B05CA09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Неомицин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B05CA10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Противомикробные препараты комбинированные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B05CB01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Натрия хлорид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B05CB02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Натрия цитрат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B05CB03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Магния цитрат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B05CB04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Натрия гидрокарбонат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B05CB10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Солевые растворы комбинированные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B05CX01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Декстроза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B05CX02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Сорбитол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B05CX03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Глицин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B05CX04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Маннитол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B05CX10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Ирригационных растворов комбинации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B05XA01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Калия хлорид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B05XA02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Натрия бикарбонат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B05XA03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Натрия хлорид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B05XA04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Аммония хлорид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B05XA05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Магния сульфат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B05XA06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Калия фосфат в комбинации с другими солями калия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B05XA07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Кальция хлорид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B05XA08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Натрия ацетат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B05XA09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Натрия фосфат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B05XA10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Магния фосфат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B05XA11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Магния хлорид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B05XA12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Цинка хлорид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B05XA13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Хлористоводородная кислота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B05XA14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Натрия глицерофосфат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B05XA15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Калия лактат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B05XA16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Кардиоплегические растворы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B05XA30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Электролитные растворы в комбинации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B05XA31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Электролиты в комбинации со средствами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B05XB01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Аргинина гидрохлорид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B05XB02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Аланил глутамин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B05XB03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Лизин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B05XX02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Трометамол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B06AA02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Фибринолизин и дезоксирибонуклеаза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B06AA03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Гиалуронидаза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B06AA04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Химотрипсин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B06AA07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Трипсин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B06AA10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Дезоксирибонуклеаза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B06AA55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Стрептокиназа комбинация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B06AB01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Гематин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B06AC01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C1-ингибитор (выделенный из плазмы)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B06AC02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Икатибант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B03AC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Препараты железа для парентерального применения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C01AA01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Ацетилдигитоксин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C01AA02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Ацетилдигоксин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C01AA03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Дигиталиса гликозидов сумма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C01AA04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Дигитоксин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C01AA05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Дигоксин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C01AA06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Ланатозид Ц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C01AA07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Десланозид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C01AA08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Метилдигоксин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C01AA09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Гитоформат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C01AA52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Ацетилдигоксин в комбинациях с другими препаратами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C01AB01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Просцилларидин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C01AB51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Просцилларидин в комбинации со средствами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C01AC01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G-cтрофантин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C01AC03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Цимарин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C01AX02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Перувозид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C01BA01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Хинидин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C01BA02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Прокаинамид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C01BA03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Дизопирамид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C01BA04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Спартеин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C01BA05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Аймалин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C01BA08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Праймалин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C01BA12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Лораймин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C01BA51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Хинидин в комбинации со средствами (исключая психотропные препараты)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C01BA71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Хинидин в комбинации с психотропными средствами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C01BB01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Лидокаин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C01BB02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Мексилетин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C01BB03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Токаинид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C01BB04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Априндин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C01BC03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Пропафенон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C01BC04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Флекаинид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C01BC07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Лоркаинид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C01BC08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Энкаинид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C01BC09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Этацизин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C01BD01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Амиодарон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C01BD02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Бретилия тозилат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C01BD03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Бунафтин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C01BD04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Дофетилид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C01BD05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Ибутилид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C01BD06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Тедизамил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C01BD07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Дронедарон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C01BG01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Морацизин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C01BG07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Цибензолин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C01BG11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Вернакалант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C01CA01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Этилэфрин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C01CA02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Изопреналин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C01CA03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Норэпинефрин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C01CA04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Допамин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C01CA05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Норфенефрин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C01CA06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Фенилэфрин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C01CA07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Добутамин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C01CA08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Окседрин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C01CA09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Метараминол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C01CA10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Метоксамин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C01CA11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Мефентермин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C01CA12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Диметофрин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C01CA13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Преналтерол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C01CA14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Допексамин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C01CA15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Гепефрин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C01CA16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Ибопамин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C01CA17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Мидодрин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C01CA18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Октопамин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C01CA19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Фенолдопам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C01CA21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Кафедрин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C01CA22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Арбутамин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C01CA23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Теодреналин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C01CA24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Эпинефрин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C01CA30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Адрено- и допамин-стимулирующие препараты в комбинации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C01CA51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Этилэфрин в комбинации со средствами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C01CE01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Амринон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C01CE02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Милринон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C01CE03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Эноксимон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C01CE04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Букладезин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C01CX06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Ангиотензинамид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C01CX07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Ксамотерол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C01CX08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Левосимендан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C01DA02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Нитроглицерин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C01DA04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Метилпропилпропандиола динитрат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C01DA05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Пентаэритритила тетранитрат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C01DA07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Пропатилнитрат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C01DA08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Изосорбида динитрат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C01DA09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Тролнитрат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C01DA13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Эритритила тетранитрат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C01DA14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Изосорбида мононитрат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C01DA20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Нитраты органические в комбинации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C01DA38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Тенитрамин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C01DA52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Нитроглицерин в комбинации со средствами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C01DA54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Метилпропилпропандиол динитрат в комбинации со средствами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C01DA55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Пентаэритритила тетранитрат в комбинации со средствами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C01DA57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Пропатилнитрат в комбинации со средствами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C01DA58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Изосорбида динитрат в комбинации со средствами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C01DA59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Тролнитрат в комбинации со средствами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C01DA63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Эритритила тетранитрат в комбинации со средствами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C01DA70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Нитраты органические в комбинации с психотропными средствами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C01DB01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Флозехинан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C01DX01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Итрамина тозилат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C01DX02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Прениламин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C01DX03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Оксифедрин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C01DX04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Бензйодарон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C01DX05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Карбокромен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C01DX06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Гексобендин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C01DX07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Этафенон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C01DX08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Гептаминол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C01DX09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Имоламин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C01DX10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Дилазеп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C01DX11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Трапидил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C01DX12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Молсидомин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C01DX13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Эфлоксат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C01DX14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Цинепазет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C01DX15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Клоридарол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C01DX16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Никорандил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C01DX17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Триметазидин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C01DX18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Линсидомин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C01DX19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Несиритид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C01DX21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Серелаксин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C01DX51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Итрамина тозилат в комбинации со средствами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C01DX52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Прениламин в комбинации со средствами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C01DX53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Оксифедрин в комбинации со средствами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C01DX54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Бензиодарон в комбинации со средствами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C01EA01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Алпростадил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C01EB02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Камфора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C01EB03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Индометацин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C01EB04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Боярышника гликозиды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C01EB05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Креатинолфосфат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C01EB06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Фосфокреатин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C01EB07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Фруктозо-1,6-дифосфат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C01EB09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Убидекаренон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C01EB10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Аденозина фосфат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C01EB11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Тирацизин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C01EB12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Тедизамил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C01EB13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Акадезин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C01EB14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Ланреотид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C01EB15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Триметазидин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C01EB16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Ибупрофен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C01EB17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Ивабрадин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C01EB18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Ранолазин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C01EB19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Икатибант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C01EB22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Мельдоний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C02AA01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Ресциннамин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C02AA02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Резерпин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C02AA03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Рауфольфии алкалоидов комбинация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C02AA04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Раувольфии алкалоидов сумма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C02AA05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Дезерпидин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C02AA06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Метозерпидин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C02AA07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Биэтасерпин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C02AA52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Резерпин в комбинации со средствами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C02AA53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Раувольфии алкалоидов сумма в комбинации со средствами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C02AA57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Биэтазерпин в комбинации со средствами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C02AB01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Метилдопа (левовращающая)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C02AB02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Метилдопа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C02AC01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Клонидин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C02AC02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Гуанфацин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C02AC04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Толонидин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C02AC05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Моксонидин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C02AC06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Рилменидин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C02BA01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Триметафан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C02BB01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Мекамиламин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C02BC01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Диизопропиламин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C02CA01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Празозин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C02CA02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Индорамин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C02CA03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Тримазозин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C02CA04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Доксазозин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C02CA05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Теразозин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C02CA06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Урапидил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C02CC01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Бетанидин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C02CC02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Гуанетидин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C02CC03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Гуаноксан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C02CC04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Дебризохин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C02CC05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Гуаноклор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C02CC06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Гуаназодин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C02CC07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Гуаноксабенз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C02DA01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Диазоксид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C02DB01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Дигидралазин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C02DB02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Гидралазин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C02DB03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Эндралазин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C02DB04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Кадралазин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C02DC01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Миноксидил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C02DD01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Нитропруссид натрия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C02DG01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Пинацидил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C02KA01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Чемерица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C02KB01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Метирозин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C02KC01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Паргилин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C02KD01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Кетансерин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C02KX01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Бозентан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C02KX02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Амбризентан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C02KX03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Ситаксентан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C02KX04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Мацитентан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C02KX05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Риоцигуат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C02LA01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Резерпин и диуретики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C02LA02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Ресциннамин и диуретики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C02LA03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Десепридин и диуретики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C02LA04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Метоверпидин и диуретики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C02LA07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Биэтазерпин и диуретики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C02LA08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Раувольфии алкалоидов сумма в комбинации с диуретиками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C02LA09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Сиросингопин в комбинации с диуретиками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C02LA50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Раувольфии алкалоиды и диуретики, в т.ч. в комбинации с другими препаратами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C02LA51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Резерпин и диуретики в комбинации со средствами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C02LA52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Ресциннамин и диуретики в комбинации со средства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C02LA71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Резерпин и диуретики в комбинации с психотропными средствами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C02LB01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Метилдопа (левовращающая) в комбинации с диуретиками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C02LC01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Клонидин и диуретики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C02LC05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Моксонидин и диуретики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C02LC51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Клонидин и диуретики в комбинации со средствами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C02LE01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Празозин и диуретики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C02LF01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Гуанетидин в комбинации с диуретиками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C02LG01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Дигидралазин и диуретики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C02LG02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Гидралазин и диуретики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C02LG03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Пикодралазин и диуретики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C02LG51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Дигидралазин и диуретики в комбинации со средствами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C02LG73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Пикодралазин и диуретики в комбинации с психотропными средствами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C02LK01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Чемерицы препараты и диуретики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C02LL01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Паргилин и диуретики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C02LX01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Пинацидил и диуретики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C03AA01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Бендрофлуметиазид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C03AA02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Гидрофлуметиазид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C03AA03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Гидрохлоротиазид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C03AA04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Хлоротиазид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C03AA05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Политиазид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C03AA06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Трихлорметиазид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C03AA07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Циклопентиазид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C03AA08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Метиклотиазид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C03AA09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Циклотиазид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C03AA13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Мебутизид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C03AB01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Бендрофлуметазид и калий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C03AB02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Гидрофлуметиозид и калий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C03AB03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Гидрохлоротиазид и калий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C03AB04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Хлоротиазид и калий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C03AB05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Политиазид и калий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C03AB06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Трихлорметиазид и калий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C03AB07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Циклопентиазид и калий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C03AB08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Метиклотиазид и калий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C03AB09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Циклотиазид и калий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C03AH01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Хлоротиазид в комбинации с психотропными средствами и/или анальгетиками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C03AH02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Гидрофлуметиазид в комбинации с психотропными средствами и/или анальгетиками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C03AX01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Гидрохлоротиазид в комбинации со средствами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C03BA02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Хинетазон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C03BA03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Клопамид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C03BA04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Хлорталидон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C03BA05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Мефрузид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C03BA07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Клофенамид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C03BA08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Метолазон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C03BA09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Метикран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C03BA10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Ксипамид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C03BA11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Индапамид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C03BA12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Клорексолон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C03BA13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Фенхизон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C03BA82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Клорексолон в комбинации с психотропными средствами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C03BB02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Хинетазон и калий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C03BB03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Клопамид и калий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C03BB04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Хлорталидон и калий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C03BB05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Мефрусид и калий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C03BB07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Клофенамид и калий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C03BC01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Мерсалил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C03BD01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Теобромин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C03BX03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Циклетанин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C03CA01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Фуросемид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C03CA02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Буметанид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C03CA03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Пиретанид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C03CA04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Торасемид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C03CB01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Фуросемид и калий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C03CB02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Буметанид и калий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C03CC01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Этакриновая кислота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C03CC02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Тиениловая кислота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C03CD01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Музолимин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C03CX01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Этозолин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C03DA01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Спиронолактон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C03DA02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Калия канреноат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C03DA03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Канренон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C03DA04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Эплеренон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C03DB01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Амилорид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C03DB02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Триамтерен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C03EA01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Гидрохлоротиазид в комбинации с калийсберегающими препаратами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C03EA02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Трихлорметиазид в комбинации с калийсберегающими препаратами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C03EA03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Эпитизид в комбинации с калийсберегающими препарата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C03EA04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Алтизид в комбинации с калийсберегающими препаратами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C03EA05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Мебутизид в комбинации с калийсберегающими препаратами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C03EA06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Хлорталидон в комбинации с калийсберегающими препаратами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C03EA07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Циклопентиазид в комбинации с калийсберегающими препаратами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C03EA12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Метолазон в комбинации с калийсберегающими препаратами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C03EA13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Бендрофлуметиазид в комбинации с калийсберегающими препаратами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C03EA14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Бутизид в комбинации с калийсберегающими препаратами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C03EB01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Фуросемид в комбинации с калийсберегающими препаратами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C03EB02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Буметанид в комбинации с калийсберегающими препарата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C03XA01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Толваптан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C03XA02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Кониваптан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C04AA01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Изоксуприн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C04AA02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Буфенин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C04AA31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Баметан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C04AB01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Фентоламин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C04AB02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Толазолин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C04AC01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Никотиновая кислота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C04AC02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Никотиниловый спирт (пиридилкарбинол)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C04AC03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Инозитола никотинат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C04AC07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Циклоникат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C04AD01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Пентифиллин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C04AD02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Ксантинола никотинат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C04AD03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Пентоксифиллин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C04AD04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Этофиллина никотинат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C04AE01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Эрголоида мезилат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C04AE02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Ницерголин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C04AE04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Дигидроэргокристин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C04AE51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Эрголоида мезилат в комбинации со средствами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C04AE54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Дигидроэргокристин в комбинации со средствами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C04AF01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Каллидиногеназа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C04AX01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Цикланделат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C04AX02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Феноксибензамин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C04AX07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Винкамин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C04AX10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Моксизилит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C04AX11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Бенциклан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C04AX13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Пирибедил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C04AX17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Винбурнин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C04AX19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Сулькотидил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C04AX20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Буфломедил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C04AX21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Нафтидрофурил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C04AX23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Буталамин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C04AX24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Виснадин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C04AX26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Цетиедил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C04AX27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Цинепазид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C04AX28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Ифенпродил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C04AX30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Азапетин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C04AX32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Фазудил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C05AA01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Гидрокортизон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C05AA04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Преднизолон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C05AA05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Бетаметазон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C05AA06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Фторметолон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C05AA08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Флуокортолон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C05AA09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Дексаметазон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C05AA10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Флуоцинолона ацетонид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C05AA11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Флуоцинонид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C05AA12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Триамцинолон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C05AD01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Лидокаин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C05AD02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Тетракаин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C05AD03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Бензокаин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C05AD04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Цинхокаин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C05AD05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Прокаин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C05AD06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Оксетакаин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C05AD07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Прамокаин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C05AE01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Нитроглицерин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C05AE02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Изосорбида динитрат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C05AX01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Алюминия препараты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C05AX02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Висмута препараты в комбинации со средствами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C05AX03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Препараты для лечения геморроя и анальных трещин в комбинации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C05AX04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Цинка препараты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C05AX05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Трибенозид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C05BA01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Гепариноиды органические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C05BA02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Натрия аполат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C05BA03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Гепарин натрия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C05BA04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Пентозана полисульфат натрия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C05BA51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Гепариноиды в комбинации с другими препаратами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C05BA53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Гепарин натрия в комбинации со средствами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C05BB01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Моноэтаноламина олеат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C05BB02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Полидоканол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C05BB03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Сахар инвертированный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C05BB04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Натрия тетрадецилсульфат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C05BB05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C05BB56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Глюкоза в комбинации со средствами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C05BX01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Кальция добезилат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C05BX51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Кальция добезилат в комбинации со средствами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C05CA01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Рутозид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C05CA02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Моноксерутин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C05CA03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Диосмин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C05CA04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Троксерутин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C05CA05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Гидросмин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C05CA51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Рутозид в комбинации со средствами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C05CA53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Диосмин в комбинации со средствами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C05CA54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Троксерутин в комбинации со средствами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C05CX01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Трибенозид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Алпренолол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Окспренолол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C07AA03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Пиндолол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C07AA05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Пропранолол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C07AA06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Тимолол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C07AA07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Соталол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C07AA12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Надолол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C07AA14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Мепиндолол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C07AA15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Картеолол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C07AA16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Тертатолол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C07AA17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Бопиндолол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C07AA19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Бупранолол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C07AA23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Пенбутолол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C07AA27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Клоранолол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C07AB01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Практолол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C07AB02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Метопролол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C07AB03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Атенолол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C07AB04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Ацебутолол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C07AB05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Бетаксолол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C07AB06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Бевантолол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C07AB07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Бисопролол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C07AB08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Целипролол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C07AB09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Эсмолол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C07AB10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Эпанолол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C07AB11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Эсатенолол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C07AB12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Небиволол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C07AB13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Талинолол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C07AB14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Ландиолол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C07AG01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Лабеталол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C07AG02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Карведилол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C07BA02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Окспренолол и тиазиды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C07BA05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Пропранолол и тиазиды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C07BA06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Тимолол и тиазиды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C07BA07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Соталол и тиазиды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C07BA12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Надолол и тиазиды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C07BA68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Метипранол в комбинации с тиазидами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C07BB02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Метопролол и тиазиды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C07BB03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Атенолол и тиазиды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C07BB04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Ацебутолол и тиазиды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C07BB06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Бевантолол и тиазиды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C07BB07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Бисопролол и тиазиды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C07BB12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Небиволол и тиазиды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C07BB52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Метопролол, в комбинации с тиазида производными и прочими препаратами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C07BG01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Лабеталол и тиазиды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C07CA02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Окспренолол в комбинации с другими диуретиками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C07CA03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Пиндолол в комбинации с другими диуретиками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C07CA17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Бопиндолол в комбинации с другими диуретиками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C07CA23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Пенбутолол в комбинации с другими диуретиками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C07CB02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Метопролол в комбинации с другими диуретиками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C07CB03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Атенолол в комбинации с другими диуретиками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C07CB53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Атенолол в комбинации с другими диуретиками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C07CG01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Лабеталол в комбинации с другими диуретиками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C07DA06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Тимолол в комбинации с тиазидами и другими диуретиками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C07DB01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Атенолол в комбинации с тиазидами и другими диуретиками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C07FB02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Метопролол в комбинации с другими гипотензивными препаратами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C07FB03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Атенолол в комбинации с другими гипотензивными препаратами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C07FB07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Бисопролол в комбинации с другими гипотензивными препаратами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C07FX01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Пропранолол и другие комбинации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C07FX02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Соталол и ацетилсалициловая кислота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C07FX03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Метопролол и ацетилсалициловая кислота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C07FX04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Бисопролол и ацетилсалициловая кислота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C07FX05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Метопролол и ивабрадин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C08CA01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Амлодипин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C08CA02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Фелодипин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C08CA03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Исрадипин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C08CA04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Никардипин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C08CA05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Нифедипин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C08CA06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Нимодипин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C08CA07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Нисолдипин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C08CA08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Нитрендипин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C08CA09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Лацидипин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C08CA10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Нилвадипин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C08CA11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Манидипин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C08CA12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Барнидипин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C08CA13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Лерканидипин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C08CA14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Цилнидипин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C08CA15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Бенидипин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C08CA16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Клевидипин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C08CA55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Нифедипин в комбинации со средствами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C08CX01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Мибефрадил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C08DA01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Верапамил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C08DA02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Галлопамил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C08DA51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Верапамил в комбинации со средствами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C08DB01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Дилтиазем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C08EA01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Фендилин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C08EA02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Бепридил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C08EX01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Лидофлазин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C08EX02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Пергексиллин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C08GA01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Нифедипин в комбинации с диуретиками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C08GA02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Амлодипин в комбинации с диуретиками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C09AA01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Каптоприл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C09AA02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Эналаприл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C09AA03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Лизиноприл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C09AA04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Периндоприл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C09AA05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Рамиприл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C09AA06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Хинаприл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C09AA07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Беназеприл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C09AA08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Цилазаприл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C09AA09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Фозиноприл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C09AA10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Трандолаприл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C09AA11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Спираприл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C09AA12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Делаприл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C09AA13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Моэксиприл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C09AA14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Темокаприл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C09AA15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Зофеноприл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C09AA16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Имидаприл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C09BA01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Каптоприл и диуретики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C09BA02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Эналаприл и диуретики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C09BA03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Лизиноприл и диуретики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C09BA04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Периндоприл и диуретики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C09BA05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Рамиприл и диуретики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C09BA06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Хинаприл и диуретики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C09BA07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Беназеприл и диуретики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C09BA08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Цилазаприл и диуретики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C09BA09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Фозиноприл и диуретики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C09BA12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Делаприл и диуретики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C09BA13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Моэксиприл и диуретики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C09BA15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Зофеноприл и диуретики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C09BB02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Лерканидипин и эналаприл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C09BB03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Лизиноприл и амлодипин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C09BB04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Амлодипин и периндоприл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C09BB05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Рамиприл и фелодипин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C09BB07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Амлодипин + Рамиприл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C09BB10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Верапамил и трандолаприл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C09BB12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Делаприл и манипидин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C09BX01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Амлодипин, индапамид и периндоприл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C09CA01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Лозартан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C09CA02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Эпросартан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C09CA03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Валсартан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C09CA04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Ирбесартан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C09CA05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Тазосартан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C09CA06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Кандесартан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C09CA07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Телмисартан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C09CA08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Олмесартан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C09CA09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Азилсартан медоксомил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C09CA10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Фимасартан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C09DA01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Лозартан и диуретики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C09DA02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Эпросартан и диуретики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C09DA03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Валсартан и диуретики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C09DA04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Ирбесартан и диуретики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C09DA06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Кандесартан и диуретики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C09DA07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Телмисартан и диуретики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C09DA08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Олмеcартана медоксомил в комбинации с диуретиками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C09DA09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Азилсартана медоксомил и диуретики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C09DB01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Амлодипин и валсартан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C09DB02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Амлодипин и олмесартана медоксомил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C09DB04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Амлодипин и телмисартан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C09DB05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Амлодипин и ирбесартан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C09DB06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Амлодипин и лозартан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C09DB07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Амлодипин и кандесартан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C09DB08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Валсартан и лерканидипин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C09DX01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Амлодипин и валсартан и гидрохлоротиазид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C09DX02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Алискирен и валсартан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C09DX03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Амлодипин, гидрохлоротиазид и олмесартана медоксомил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C09DX04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Валсартан и сакубитрил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C09XA01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Ремикирен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C09XA02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Алискирен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C09XA52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Алискирен и гидрохлоротиазид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C09XA53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Алискирен и амлодипин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C09XA54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Алискирен, амлодипин и гидрохлоротиазид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C10AA01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Симвастатин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C10AA02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Ловастатин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C10AA03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Правастатин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C10AA04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Флувастатин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C10AA05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Аторвастатин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C10AA06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Церивастатин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C10AA07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Розувастатин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C10AA08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Питавастатин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C10AB01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Клофибрат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C10AB02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Безафибрат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C10AB03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Алюминия клофибрат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C10AB04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Гемфиброзил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C10AB05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Фенофибрат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C10AB06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Симфибрат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C10AB07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Ронифибрат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C10AB08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Ципрофибрат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C10AB09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Этофибрат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C10AB10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Клофибрид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C10AB11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Холина фенофибрат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C10AC01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Колестирамин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C10AC02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Колестипол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C10AC03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Детакстран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C10AC04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Колезевелам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C10AD01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Ницеритрол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C10AD02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Никотиновая кислота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C10AD03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Никофураноза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C10AD04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Алюминия никотинат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C10AD05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Никотиниловый спирт (пиридилкарбинол)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C10AD06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Аципимокс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C10AD52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Никотиновая кислота в комбинации с другими препаратами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C10AX01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Декстротироксин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C10AX02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Пробукол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C10AX03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Тиаденол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C10AX05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Меглутол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C10AX06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Омега-3 триглицериды, включая другие эфиры и кислоты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C10AX07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Магния пиридоксаль-5-фосфат глутамат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C10AX08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Поликосанол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C10AX09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Эзетимиб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C10AX10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Алипоген типарвовек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C10AX11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Мипомерсен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C10AX12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Ломитапид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C10AX13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Эволокумаб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C10AX14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Алирокумаб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C10BA01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Ловастатин и никотиновая кислота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C10BA02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Симвастатин и эзетимиб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C10BA03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Правастатин и фенофибрат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C10BA04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Симвастатин и фенофибрат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C10BA05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Аторвастатин и эзетимиб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C10BA06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Эзетимиб и розувастатин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C10BA07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Розувастатин и омега-3 жирные кислоты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C10BA08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Аторвастатин и омега-3 жирные кислоты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C10BA09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Розувастатин и фенофибрат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C10BA10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Бемпедоевая кислота и эзетимиб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C10BA11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Правастатин и эзетимиб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C10BA12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Правастатин, эзетимиб и фенофибрат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C10BX01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Ацетилсалициловая кислота и симвастатин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C10BX02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Ацетилсалициловая кислота и правастатин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C10BX03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Амлодипин и аторвастатин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C10BX04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Симвастатин, ацетилсалициловая кислота и рамиприлн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C10BX05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Розувастатин, ацетилсалициловая кислота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C10BX06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Аторвастатин, ацетилсалициловая кислота и рамиприл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C10BX07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Розувастатин, амлодипин и лизиноприл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C10BX08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Аторвастатин и ацетилсалициловая кислота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C10BX09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Амлодипин и розувастатин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C10BX10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Розувастатин и валсартан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C10BX11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Аторвастатин, амлодипин и периндоприл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C10BX12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Аторвастатин, ацетилсалициловая кислота и периндоприл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C10BX13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Розувастатин, периндоприл и индапамид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C10BX14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Розувастатин, амлодипин и периндоприл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C10BX15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Аторвастатин и периндоприл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C10BX16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Розувастатин и фимасартан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C10BX17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Розувастатин и рамиприл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C10BX18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Аторвастатин, амлодипин и рамиприл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D01AA01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Нистатин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D01AA02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Натамицин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D01AA03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Гахимицин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D01AA04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Пецилоцин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D01AA06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Мепартрицин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D01AA07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Пирролнитрин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D01AA08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Гризеофульвин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D01AA20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Противогрибковые антибиотики в комбинации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D01AC01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Клотримазол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D01AC02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Миконазол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D01AC03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Эконазол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D01AC04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Кломидазол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D01AC05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Изоконазол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D01AC06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Тиабендазол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D01AC07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Тиоконазол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D01AC08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Кетоконазол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D01AC09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Сульконазол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D01AC10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Бифоназол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D01AC11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Оксиконазол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D01AC12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Фентиконазол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D01AC13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Омоконазол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D01AC14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Сертаконазол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D01AC15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Флуконазол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D01AC16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Флутримазол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D01AC17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Эберконазол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D01AC18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Луликоназол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D01AC19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Эфинаконазол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D01AC20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Имидазола производные в комбинации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D01AC52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Миконазол в комбинации со средствами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D01AC60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Бифоназол в комбинации со средствами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D01AE01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Бромохлоросалициланилин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D01AE02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Метилрозанилин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D01AE03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Трибромометакрезол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D01AE04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Ундециленовая кислота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D01AE05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Полиноксилин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D01AE06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2-(4-хлорфенокси)-этанол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D01AE07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Хлорфенезин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D01AE08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Тиклатон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D01AE09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Сульбентин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D01AE10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Этил гидроксибензоат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D01AE11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Галопрогин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D01AE12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Салициловая кислота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D01AE13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Селена сульфид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D01AE14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Циклопирокс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D01AE15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Тербинафин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D01AE16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Аморолфин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D01AE17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Димазол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D01AE18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Толнафтат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D01AE19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Толциклат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D01AE20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Противогрибковые препараты для местного назначения другие в комбинации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D01AE21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Флуцитозин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D01AE22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Нафтифин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D01AE23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Бутенафин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D01AE54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Ундециленовая кислота в комбинации со средствами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D01BA01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Гризеофульвин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D01BA02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Тербинафин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D02AE01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Мочевины пероксид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D02AE51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Мочевина в комбинации со средствами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D02BA01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Аминобензойная кислота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D02BA02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Октил метоксициннамат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D02BB01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Бетакаротен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D03AX01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Кадексомера йодин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D03AX02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Декстраномер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D03AX03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Декспантенол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D03AX04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Кальция пантотенат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D03AX05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Гиалуроновая кислота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D03AX06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Бекаплермин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D03AX09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Криланомер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D03AX10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Эноксолон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D03AX11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Хлорит натрия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D03AX12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Троламин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D03AX13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Кора березы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D03BA01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Трипсин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D03BA02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Коллагеназа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D03BA03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Коллагеназа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D03BA52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Коллагеназа в комбинации со средствами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D04AA01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Тонзиламин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D04AA02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Мепирамин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D04AA03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Теналидин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D04AA04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Трипеленнамин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D04AA09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Хлоропирамин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D04AA10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Прометазин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D04AA12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Толпропамин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D04AA13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Диметинден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D04AA14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Клемастин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D04AA15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Бамипин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D04AA16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Фенирамин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D04AA22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Изотипендил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D04AA32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Дифенгидрамин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D04AA33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Дифенгидрамина метилбромид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D04AA34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Хлорфеноксамин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D04AB01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Лидокаин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D04AB02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Цинхокаин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D04AB03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Оксибупрокаин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D04AB04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Бензокаин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D04AB05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Хинизокаин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D04AB06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Тетракаин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D04AB07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Прамокаин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D05AC01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Дитранол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D05AC51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Дитранол в комбинации со средствами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D05AD01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Триоксизален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D05AD02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Метоксален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D05AX01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Фумаровая кислота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D05AX02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Кальципотриол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D05AX03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Кальцитриол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D05AX04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Такальцитол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D05AX05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Тазаротен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D05AX52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Кальципотриол в комбинации со средствами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D05BA01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Триоксизален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D05BA02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Метоксален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D05BA03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Бергаптен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D05BB01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Этретинат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D05BB02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Ацитретин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D05BX51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Фумаровой кислоты производные в комбинации со средствами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D06AA01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Демеклоциклин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D06AA02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Хлортетрациклин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D06AA03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Окситетрациклин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D06AA04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Тетрациклин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D06AX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Антибиотики для местного применения другие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D06AX01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Фузидовая кислота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D06AX02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Хлорамфеникол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D06AX04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Неомицин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D06AX05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Бацитрацин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D06AX07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Гентамицин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D06AX08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Тиротрицин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D06AX09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Мупироцин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D06AX10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Виргиниамицин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D06AX11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Рифаксимин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D06AX12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Амикацин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D06AX13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Ретапамулин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D06BA01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Сульфадиазин серебра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D06BA02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Сульфатиазол серебра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D06BA03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Мафенид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D06BA04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Сульфаметизол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D06BA05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Сульфаниламид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D06BA06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Сульфамеразин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D06BA51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Сульфадиазин серебра в комбинации со средствам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D06BB01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Идоксуридин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D06BB02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Тромантадин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D06BB03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Ацикловир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D06BB04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Подофиллотоксин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D06BB05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Инозин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D06BB06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Пенцикловир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D06BB07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Лизоцим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D06BB08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Ибацитабин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D06BB09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Эдоксудин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D06BB10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Имихимод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D06BB11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Докозанол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D06BB12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Синекатехин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D06BB53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Ацикловир в комбинации со средствами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D06BX01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Метронидазол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D06BX02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Ингенол мебутат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D07AA01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Метилпреднизолон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D07AA02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Гидрокортизон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D07AA03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Преднизолон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D07AB01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Клобетазон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D07AB02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Гидрокортизона бутират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D07AB03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Флуметазон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D07AB04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Флуокортин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D07AB05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Флуперолон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D07AB06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Фторметолон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D07AB07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Флупредниден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D07AB08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Десонид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D07AB09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Триамцинолон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D07AB10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Алклометазон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D07AB11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Гидрокортизона бутепрат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D07AB19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Дексаметазон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D07AB21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Клокортолон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D07AB30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Глюкокортикостероиды для местного назначения в комбинации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D07AC01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Бетаметазон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D07AC02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Флуклоролон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D07AC03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Дезоксиметазон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D07AC04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Флуоцинолона ацетонид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D07AC05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Флуокортолон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D07AC06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Дифлукортолон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D07AC07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Флудроксикортид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D07AC08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Флуоцинонид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D07AC09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Будесонид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D07AC10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Дифлоразон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D07AC11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Амцинонид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D07AC12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Галометазон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D07AC13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Мометазон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D07AC14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Метилпреднизолона ацепонат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D07AC15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Беклометазон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D07AC16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Гидрокортизона ацепонат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D07AC17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Флутиказон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D07AC18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Предникарбат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D07AC19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Дифлупреднат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D07AC21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Улобетазол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D07AD01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Клобетазол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D07AD02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Галцинонид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D07BA01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Преднизолон и антисептики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D07BA04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Гидрокортизон и антисептики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D07BB01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Флуметазон и антисептики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D07BB02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Десонид и антисептики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D07BB03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Триамцинолон и антисептики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D07BB04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Гидрокортизона бутират в комбинации с антисептиками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D07BC01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Бетаметазон и антисептики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D07BC02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Флуоцинолон в комбинации с антисептиками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D07BC03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Флуокортолон и антисептики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D07BC04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Дифлукортолон и антисептики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D07CA01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Гидрокортизон и антибиотики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D07CA02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Метилпреднизолон в комбинации с антибиотиками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D07CA03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Преднизолон и антибиотики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D07CB01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Триамцинолон и антибиотики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D07CB02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Флупредниден и антибиотики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D07CB03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Фторметолон и антибиотики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D07CB04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Дексаметазон и антибиотики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D07CB05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Флуметазон и антибиотики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D07CC01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Бетаметазон и антибиотики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D07CC02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Флуоцинолона ацетонид и антибиотики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D07CC03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Флудроксикортид и антибиотики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D07CC04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Беклометазон и антибиотики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D07CC05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Флуоцинонид и антибиотики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D07CC06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Флуокортолон в комбинации с антибиотиками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D07CD01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Клобетазол в комбинации с антибиотиками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D07XA01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Гидрокортизон в комбинации со средствами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D07XA02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Преднизолон в комбинации со средствами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D07XB01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Флуметазон в комбинации со средствами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D07XB02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Триамцинолон в комбинации со средствами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D07XB03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Флупредниден в комбинации со средствами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D07XB04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Фторметолон в комбинации со средствами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D07XB05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Дексаметазон в комбинации со средствами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D07XB30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Глюкокортикостероидов комбинация в комбинации со средствами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D07XC01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Бетаметазон в комбинации со средствами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D07XC02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Дезоксиметазон в комбинации со средствами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D07XC03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Мометазон в комбинации со средствами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D07XC04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Дифлукортолон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D08AA01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Этакридин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D08AA02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Аминоакридин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D08AA03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Эуфлавин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D08AC01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Дибромопропамидин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D08AC02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Хлоргексидин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D08AC03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Пропамидин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D08AC04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Гексамидин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D08AC05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Полигексанид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D08AC52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Хлоргексидин в комбинации со средствами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D08AE01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Гексахлорофен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D08AE02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Поликрезулен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D08AE03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D08AE04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Триклозан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D08AE05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Хлороксиленол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D08AE06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Бифенилол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D08AF01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Нитрофурал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D08AG01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Йод/октилфеноксиполигликолэфир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D08AG02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Повидон-йод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D08AG03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D08AG04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Дийодогидроксипропан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D08AH01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Деквалиния хлорид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D08AH02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Хлорхинальдол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D08AH03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Оксихинолин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D08AH30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Клиохинол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D08AJ01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Бензалкония хлорид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D08AJ02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Цетримония хлорид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D08AJ03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Цетилпиридиния хлорид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D08AJ04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Цетримид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D08AJ05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Бензоксония хлорид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D08AJ06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Дидецилдиметиламмония хлорид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D08AJ08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Бензетония хлорид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D08AJ10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Декаметоксин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D08AJ57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Октенидин в комбинации со средствами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D08AJ58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Бензетония хлорид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D08AJ59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Додеклония бромид в комбинации со средствами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D08AK01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Ртути амидохлорид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D08AK02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Фенилмеркурборат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D08AK03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Ртути хлорид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D08AK04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Меркухром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D08AK05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Ртуть металлическая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D08AK06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Тиомерсал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D08AK30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Ртути йодид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D08AL01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Серебра нитрат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D08AL30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Серебро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D08AX01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Водорода пероксид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D08AX02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Эозин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D08AX03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Пропанол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D08AX04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Тозилхлорамид натрия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D08AX05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Изопропанол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D08AX06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Калия перманганат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D08AX07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гипохлорит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D08AX08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Этанол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D08AX53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Пропанол в комбинации со средствами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D09AA01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Фрамицетин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D09AA02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Фузидовая кислота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D09AA03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Нитрофурал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D09AA04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Фенилмеркурия нитрат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D09AA05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Бензододециния хлорид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D09AA06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Триклозан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D09AA07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Цетилпенидиния хлорид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D09AA08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Алюминия хророгидрат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D09AA09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Повидон-йод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D09AA10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Клиохинол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D09AA11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Бензалкония хлорид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D09AA12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Хлоргексидин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D09AA13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Йодоформ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D09AB01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Бинты с препаратами цинка без дополнительных добавок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D09AB02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Бинты с препаратами цинка с дополнительными добавками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D10AA01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Фторметолон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D10AA02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Метилпреднизолон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D10AA03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Дексаметазон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D10AB01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Битионол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D10AB02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D10AB03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Тиоксолон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D10AB05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Месульфен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D10AD01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Третиноин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D10AD02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Ретинол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D10AD03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Адапален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D10AD04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Изотретиноин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D10AD05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Мотретинид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D10AD51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Третиноин в комбинации со средствами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D10AD53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Адапален в комбинации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D10AD54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Изотретиноин в комбинации со средствами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D10AE01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Бензоила пероксид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D10AE51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Бензоила пероксид в комбинации со средствами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D10AF01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Клиндамицин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D10AF02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Эритромицин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D10AF03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Хлорамфеникол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D10AF04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Меклоциклин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D10AF05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Надифлоксацин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D10AF06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Сульфацетамид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D10AF51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Клиндамицин в комбинации со средствами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D10AF52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Эритромицин в комбинации со средствами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D10AX01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Алюминия хлорид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D10AX02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Резорцинола моноацетат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D10AX03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Азелаиновая кислота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D10AX04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Алюминия оксид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D10AX30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Препараты для лечения угревой сыпи для местного назначения комбинированные прочие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D10BA01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Изотретиноин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D10BX01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Ихтаммол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D11AC01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Цетримид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D11AC02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Препараты кадмия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D11AC03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Препараты селена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D11AC06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Повидон-йод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D11AC08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Препараты серы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D11AC09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Ксенисалат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D11AC30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Шампуни лечебного действия другие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D11AE01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Метандиенон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D11AH01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Такролимус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D11AH02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Пимекролимус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D11AH03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Кромоглициевая кислота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D11AX01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Миноксидил (для местного назначения)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D11AX02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Гамоленовая кислота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D11AX03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Кальция глюконат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D11AX04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Лития сукцинат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D11AX05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Магния сульфат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D11AX06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Меквинол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D11AX08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Тиратрикол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D11AX09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Оксацепрол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D11AX10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Финастерид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D11AX11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Гидрохинон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D11AX12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Пиритион цинка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D11AX13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Монобензон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D11AX14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Такролимус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D11AX15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Пимекролимус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D11AX16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Эфлорнитин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D11AX18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Диклофенак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D11AX21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Бримонидин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D11AX22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Ивермектин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D11AX23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Аминобензоат калия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D11AX24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Дезоксихолевая кислота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D11AX52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Гамоленовая кислота в комбинации со средствами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D11AX57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Коллаген в комбинации со средствами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G01AA01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Нистатин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G01AA02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Натамицин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G01AA03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Амфотерицин B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G01AA04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Кандицидин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G01AA05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Хлорамфеникол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G01AA06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Гахимицин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G01AA07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Окситетрациклин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G01AA08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Карфециллин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G01AA09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Мепартрицин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G01AA10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Клиндамицин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G01AA11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Пентамицин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G01AA51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Нистатин в комбинации со средствами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G01AB01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Ацетарсол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G01AC01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Дийодогидроксихинолин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G01AC02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Клиохинол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G01AC03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Хлорхинальдол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G01AC05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Деквалиния хлорид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G01AC06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Броксихинолин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G01AC30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Оксихинолин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G01AD01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Молочная кислота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G01AD02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Уксусная кислота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G01AD03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Аскорбиновая кислота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G01AE01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Сульфатоламид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G01AE10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Сульфонамиды в комбинации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G01AF01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Метронидазол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G01AF02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Клотримазол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G01AF04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Миконазол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G01AF05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Эконазол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G01AF06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Орнидазол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G01AF07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Изоконазол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G01AF08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Тиоконазол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G01AF11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Кетоконазол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G01AF12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Фентиконазол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G01AF13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Азанидазол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G01AF14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Пропенидазол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G01AF15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Бутоконазол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G01AF16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Омоконазол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G01AF17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Оксиконазол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G01AF18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Флутримазол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G01AF19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Сертаконазол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G01AF20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Имидазола производных комбинация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G01AG02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Терконазол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G01AX01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Клодантоин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G01AX02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Инозин пранобекс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G01AX03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Поликрезулен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G01AX05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Нифурател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G01AX06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Фуразолидон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G01AX0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Метилросанилин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G01AX11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Повидон-йод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G01AX12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Циклопирокс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G01AX13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Протиофат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G01AX14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Лактобациллы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G01AX15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 уснинат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G01AX16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Гексэтидин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G01AX66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Октенидин в комбинации со средствами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G02AB01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Метилэргометрин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G02AB02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Спорыньи алкалоиды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G02AB03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Эргометрин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G02AC01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Метилэргометрин и окситоцин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G02AD01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Динопрост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G02AD02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Динопростон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G02AD03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Гемепрост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G02AD04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Карбопрост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G02AD05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Сульпростон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G02AD06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Мизопростол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G02BA01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Спирали пластиковые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G02BA02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Спирали пластиковые медьсодержащие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G02BA03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Спирали пластиковые гестагенсодержащие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G02BB01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Кольца интравагинальные гестаген- и эстроген-содержащие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G02CA01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Ритодрин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G02CA02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Буфенин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G02CA03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Фенотерол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G02CB01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Бромокриптин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G02CB02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Лизурид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G02B03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Каберголин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G02CB04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Хинаголид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G02CB05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Метэрголин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G02CB06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Тергурид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G02CC01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Ибупрофен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G02CC02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Напроксен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G02CC03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Бензидамин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G02CC04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Флуноксапрофен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G02CX01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Атосибан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G02CX03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Прутняка обыкновенного плодов экстракт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G02CX0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Клопогона корневищ экстракт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G03AA01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Этинодиол и эстрогены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G03AA02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Хингестанол и эстрогены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G03AA03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Линестренол и эстрогены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G03AA04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Мегэстрол и эстрогены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G03AA05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Норэтистерон и эстрогены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G03AA06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Норгестрел и эстрогены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G03AA07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Левоноргестрел и эстрогены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G03AA08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Медроксипрогестерон и эстрогены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G03AA09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Дезогестрел и эстрогены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G03AA10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Гестоден и эстрогены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G03AA11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Норгестимат и эстрогены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G03AA12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Дроспиренон и эстрогены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G03AA13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Норэлгестромин и эстрогены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G03AA14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Номегэстрол и эстрогены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G03AA15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Хлормадинон и эстрогены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G03AA16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Диеногест и этинилэстрадиол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G03AB01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Мегэстрол и эстрогены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G03AB02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Линестрол и эстрогены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G03AB03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Левоноргестрел и эстрогены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G03AB04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Норэтистерон и эстрогены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G03AB05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Дезогестрел и эстрогены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G03AB06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Гестоден и эстрогены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G03AB07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Хлормадинон и эстрогены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G03AB08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Диеногест и эстрадиол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G03AC01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Норэтистерон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G03AC02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Линэстренол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G03AC03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Левоноргестрел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G03AC04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Хингестанол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G03AC05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Мегэстрол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G03AC06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Медроксипрогестерон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G03AC07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Норгестриенон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G03AC08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Этоногестрел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G03AC09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Дезогестрел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G03BA01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Флуоксиместерон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G03BA02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Метилтестостерон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G03BA03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Тестостерон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G03BB01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Местеролон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G03BB02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Андростанолон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G03CA01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Этинилэстрадиол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G03CA03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Эстрадиол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G03CA04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Эстриол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G03CA06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Хлоротрианизен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G03CA07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Эстрон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G03CA09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Проместриен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G03CA53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Эстрогены в комбинации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G03CA57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Эстрогены конъюгированные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G03CB01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Диенэстрол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G03CB02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Диэтилстилбэстрол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G03CB03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Металленэстрил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G03CB04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Моксэстрол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G03CC02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Диенэстрол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G03CC03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Металленэстрил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G03CC04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Эстрон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G03CC05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Диэтилстилбэстрол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G03CC06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Эстриол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G03CC07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Конъюгированные эстрогены и базадоксифен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G03CX01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Тиболон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G03DA01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Гестонорона капроат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G03DA02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Медроксипрогестерон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G03DA03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Гидроксипрогестерон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G03DA04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Прогестерон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G03DB01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Дидрогестерон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G03DB02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Мегэстрол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G03DB03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Медрогестон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G03DB04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Номегэстрол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G03DB05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Демегестон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G03DB06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Хлормадинон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G03DB07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Промегестон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G03DB08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Диеногест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G03DC01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Аллилэстренол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G03DC02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Норэтистерон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G03DC03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Линэстренол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G03DC04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Этистерон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G03DC05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Тиболон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G03DC06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Этинодиол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G03DC31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Метилэстренолон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G03EA01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Метилтестостерон и эстрогены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G03EA02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Тестостерон и эстрогены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G03EA03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Прастерон и эстрогены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G03EK01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Метилтестостерон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G03FA01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Норэтистерон и эстрогены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G03FA02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Гидроксипрогестерон и эстрогены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G03FA03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Этистерон и эстрогены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G03FA04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Прогестерон и эстрогены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G03FA05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Метилнортестостерон и эстрогены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G03FA06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Этинодиол и эстрогены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G03FA07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Линестренол и эстрогены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G03FA08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Мегестрол и эстрогены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G03FA09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Норэтинодрел и эстрогены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G03FA10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Норгестрел и эстрогены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G03FA11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Левоноргестрел и эстрогены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G03FA12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Медроксипрогестерон и эстрогены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G03FA13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Норгестимат в комбинации с эстрогенами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G03FA14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Дидрогестерон и эстрогены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G03FA15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Диеногест и эстрогены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G03FA16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Тримегестон и эстрогены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G03FA17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Дроспиренон и эстрогены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G03FB01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Норгестрел и эстрогены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G03FB02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Линестренол и эстрогены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G03FB03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Хлормадинон и эстрогены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G03FB04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Мегестрол и эстрогены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G03FB05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Норэтистерон и эстрогены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G03FB06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Медроксипрогестерон и эстрогены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G03FB07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Медрогестон и эстрогены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G03FB08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Дидрогестерон и эстрогены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G03FB09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Левоноргестрел и эстрогены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G03FB10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Дезогестрел и эстрогены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G03FB11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Тримегестон и эстрогены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G03FB12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Номгестрол и эстроген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G03GA01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Гонадотропин хорионический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G03GA02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Менотропины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G03GA03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Гонадотропин сывороточный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G03GA04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Урофоллитропин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G03GA05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Фоллитропин альфа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G03GA06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Фоллитропин бета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G03GA07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Лутропин альфа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G03GA08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Хориогонадотропин альфа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G03GA09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Корифоллитропин альфа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G03GA30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Гонадотропины в комбинации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G03GB01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Циклофенил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G03GB02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Кломифен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G03GB03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Эпимэстрол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G03HA01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Ципротерон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G03HB01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Ципротерон и эстрогены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G03XA01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Даназол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G03XA02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Гестринон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G03XB01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Мифепристон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G03XB02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Улипристал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G03XC01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Ралоксифен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G03XC02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Базедоксифен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G03XC03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Лазофоксифен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G03XC04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Ормелоксифен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G03XC05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Оспемифен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G04BA01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Аммония хлорид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G04BA03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Кальция хлорид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G04BD01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Эмепрония бромид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G04BD02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Флавоксат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G04BD03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Меладразин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G04BD04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Оксибутинин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G04BD05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Теродилин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G04BD06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Пропиверин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G04BD07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Толтеродин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G04BD08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Солифенацин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G04BD09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Троспия хлорид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G04BD10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Дарифенацин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G04BD11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Фезотеродин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G04BD12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Мирабегрон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G04BD13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Десфезотеродин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G04BE01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Алпростадил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G04BE02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Папаверин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G04BE03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Силденафил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G04BE04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Йохимбина гидрохлорид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G04BE05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Фентоламин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G04BE06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Моксизилит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G04BE07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Апоморфин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G04BE08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Тадалафил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G04BE09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Варденафил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G04BE11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Уденафил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G04BE30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Препараты для лечения нарушений эрекции в комбинации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G04BE52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Папаверин, в комбинациях с другими препаратами (для интракавернозного введения)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G04BX01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Магния гидроксид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G04BX03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Ацетогидроксамовая кислота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G04BX06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Феназопиридин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G04BX10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Сукцинимид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G04BX11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Коллаген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G04BX12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Фенилсалицилат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G04BX13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Диметилсульфоксид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G04BX14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Дапоксетин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G04BX15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Пентозана полисульфат натрия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G04BX16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Тиопронин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G04CA01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Алфузозин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G04CA02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Тамсулозин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G04CA03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Теразозин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G04CA04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Силодозин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G04CA51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Альфузозин и финастерид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G04CA52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Дутастерид и тамсулозин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G04CA53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Солифенацин и тамсулозин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G04CB01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Финастерид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G04CB02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Дутастерид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G04CX01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Сливы африканской препарат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G04CX02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Пальмы ползучей препарат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G04CX03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Мепартрицин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H01AA01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Кортикотропин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H01AA02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Тетракозактид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H01AB01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Тиротропин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H01AC01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Соматропин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H01AC02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Соматрем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H01AC03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Меказермин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H01AC04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Серморелин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H01AC05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Меказермин ринфабат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H01AC06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Тезаморелин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H01AX01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Пэгвизомант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H01BA01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Вазопрессин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H01BA02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Десмопрессин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H01BA03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Липрессин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H01BA04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Терлипрессин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H01BA05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Орнипрессин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H01BA06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Аргипрессин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H01BB01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Демокситоцин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H01BB02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Окситоцин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H01BB03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Карбетоцин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H01CA01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Гонадорелин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H01CA02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Нафарелин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H01CA03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Гистрелин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H01CB01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Соматостатин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H01CB02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Октреотид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H01CB03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Ланреотид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H01CB04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Вапреотид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H01CB05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Пасиреотид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H01CC01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Ганиреликс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H01CC02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Цетрореликс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Альдостерон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Флудрокортизон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H02AA03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Дезоксикортон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Бетаметазон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Дексаметазон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Флуокортолон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Метилпреднизолон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Параметазон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Преднизолон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Преднизон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Триамцинолон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Гидрокортизон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Кортизон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Преднилиден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Римексолон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Дефлазакорт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Клопреднол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Мепреднизон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H02AB17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Кортивазол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H02BX01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Метилпреднизолон в комбинации со средствами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H02CA01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Трилостан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H03AA01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Левотироксин натрия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H03AA02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Лиотиронин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H03AA03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Левотироксин натрия и лиотиронин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H03AA04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Тиратрикол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H03AA05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Препараты из ткани щитовидной железы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H03BA01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Метилтиоурацил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H03BA02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Пропилтиоурацил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H03BA03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Бензилтиоурацил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H03BB01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Карбимазол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H03BB02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Тиамазол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H03BB52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Тиамазол в комбинации со средствами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H03BC01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Калия перхлорат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H03BX01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Дийодотирозин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H03BX02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Дибромотирозин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H04AA01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Глюкагон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H05AA01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Паращитовидной железы экстракт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H05AA02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Терипаратид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H05AA03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Паратиреоидный гормон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H05BA01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Кальцитонин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H05BA02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Кальцитонин (свиной)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H05BA03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Кальцитонин (человеческий)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H05BA04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Элкатонин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H05BX01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Цинакальцет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H05BX02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Парикальцитол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H05BX03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Доксэркальциферол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H05BX04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Этелкальцетид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J01AA01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Демеклоциклин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J01AA02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Доксициклин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J01AA03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Хлортетрациклин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J01AA04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Лимециклин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J01AA05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Метациклин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J01AA06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Окситетрациклин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J01AA07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Тетрациклин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J01AA08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Миноциклин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J01AA09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Ролитетрациклин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J01AA10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Пенимепициклин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J01AA11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Кломоциклин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J01AA12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Тигециклин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J01AA20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Тетрациклины в комбинации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J01AA56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Окситетрациклин в комбинации со средствами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J01BA01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Хлорамфеникол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J01BA02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Тиамфеникол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J01BA52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Тиамфеникол в комбинации со средствами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Ампициллин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Пивампициллин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J01CA03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Карбенициллин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J01CA04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Амоксициллин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J01CA05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Кариндациллин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J01CA06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Бакампициллин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J01CA07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Эпициллин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J01CA08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Пивмециллинам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J01CA09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Азлоциллин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J01CA10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Мезлоциллин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J01CA11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Мециллинам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J01CA12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Пиперациллин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J01CA13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Тикарциллин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J01CA14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Метампициллин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J01CA15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Талампициллин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J01CA16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Сульбенициллин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J01CA17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Темоциллин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J01CA18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Гетациллин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J01CA19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Аспоксициллин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J01CA20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Пеницилины широкого спектра действия в комбинации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J01CA51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Ампициллин в комбинации со средствами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J01CE01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Бензилпенициллин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J01CE02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Феноксиметилпенициллин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J01CE03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Пропициллин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J01CE04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Азидоциллин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J01CE05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Фенетициллин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J01CE06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Пенамециллин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J01CE07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Клометоциллин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J01CE08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Бензатина бензилпенициллин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J01CE09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Бензилпенициллин прокаина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J01CE10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Феноксиметилпенициллин бензатин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J01CE30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Пенициллины пенициллиназачувствительные в комбинации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J01CF01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Диклоксациллин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J01CF02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Клоксациллин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J01CF03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Метициллин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J01CF04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Оксациллин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J01CF05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Флуклоксациллин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J01CF06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Нафциллин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J01CG01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Сульбактам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J01CG02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Тазобактам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J01CR01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Ампициллин в комбинации с ингибиторами ферментов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J01CR02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Амоксициллин в комбинации с ингибиторами ферментов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J01CR03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Тикарциллин в комбинации с ингибиторами ферментов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J01CR04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Сультамициллин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J01CR05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Пиперациллин в комбинации с ингибиторами ферментов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J01CR50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Пенициллинов в комбинации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J01DA82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Цефоперазон в комбинации со средствам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J01DB01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Цефалексин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J01DB02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Цефалоридин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J01DB03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Цефалотин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J01DB04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Цефазолин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J01DB05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Цефадроксил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J01DB06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Цефазедон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J01DB07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Цефатризин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J01DB08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Цефапирин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J01DB09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Цефрадин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J01DB10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Цефацетрил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J01DB11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Цефроксадин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J01DB12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Цефтезол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J01DC01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Цефокситин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J01DC02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Цефуроксим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J01DC03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Цефамандол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J01DC04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Цефаклор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J01DC05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Цефотетан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J01DC06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Цефоницид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J01DC07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Цефотиам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J01DC08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Лоракарбеф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J01DC09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Цефметазол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J01DC10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Цефпрозил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J01DC11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Цефоранид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J01DC12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Цефминокс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J01DC13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Цефбуперазон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J01DC14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Фломоксив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J01DD01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Цефотаксим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J01DD02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Цефтазидим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J01DD03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Цефсулодин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J01DD04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Цефтриаксон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J01DD05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Цефменоксим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J01DD06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Латамоксеф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J01DD07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Цефтизоксим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J01DD08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Цефиксим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J01DD09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Цефодизим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J01DD10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Цефетамет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J01DD11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Цефпирамид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J01DD12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Цефоперазон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J01DD13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Цефподоксим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J01DD14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Цефтибутен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J01DD15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Цефдинир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J01DD16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Цефдиторен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J01DD17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Цефкапен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J01DD51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Цефотаксим в комбинации с другими препаратами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J01DD52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Цефтазидим в комбинации с другими препаратами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J01DD54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Цефтриаксон в комбинации со средствами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J01DD62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Цефоперазон в комбинации со средствами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J01DE01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Цефепим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J01DE02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Цефпиром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J01DF01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Азтреонам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J01DH02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Меропенем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J01DH03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Эртапенем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J01DH04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Дорипенем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J01DH05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Биапенем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J01DH51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Имипенем и ингибитор дегидропептидазы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J01DH55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Панипенем и (бетамипрон)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J01DH56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Имипенем+Релебактам+Циластатин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J01DI01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Цефтобипрол медокарил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J01DI02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Цефтаролин фосамил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J01DI03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Фаропенем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J01EA01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Триметоприм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J01EA02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Бродимоприм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J01EB01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Сульфазодимидин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J01EB02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Сульфаметизол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J01EB03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Сульфадимидин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J01EB04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Сульфапиридин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J01EB05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Сульфафуразол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J01EB06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Сульфаниламид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J01EB07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Сульфатиазол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J01EB08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Сульфатиомочевина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J01EB20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Сульфаниламиды короткого действия в комбинации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J01EC01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Сульфаметоксазол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J01EC02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Сульфадиазин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J01EC03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Сульфамоксол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J01EC20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Сульфаниламиды средней длительности действия в комбинации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J01ED01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Сульфадиметоксин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J01ED02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Сульфален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J01ED03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Сульфаметомидин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J01ED04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Сульфаметоксидиазин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J01ED05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Сульфаметоксипиридазин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J01ED06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Сульфаперин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J01ED07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Сульфамеразин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J01ED08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Сульфафеназол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J01ED09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Сульфамазон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J01ED20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Сульфаниламиды длительного действия в комбинации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J01EE01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Ко-тримоксазол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J01EE02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Сульфадиазин и триметоприм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J01EE03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Сульфаметрол и триметоприм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J01EE04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Сульфамоксол и триметоприм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J01EE05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Сульфадимидин и триметоприм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J01EE06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Сульфадиазин и триметоприм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J01EE07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Сульфамеразин и триметоприм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J01FA01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Эритромицин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J01FA02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Спирамицин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J01FA03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Мидекамицин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J01FA05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Олеандомицин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J01FA06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Рокситромицин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J01FA07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Джозамицин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J01FA08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Тролеандомицин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J01FA09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Кларитромицин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J01FA10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Азитромицин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J01FA11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Миокамицин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J01FA12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Рокитамицин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J01FA13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Диритромицин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J01FA14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Флуритромицин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J01FA15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Телитромицин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J01FA16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Солитромицин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J01FF01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Клиндамицин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J01FF02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Линкомицин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J01FG02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Хинупристин/дальфопристин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J01FG04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Пристинамицин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J01GA01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Стрептомицин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J01GA02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Стрептодуоцин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J01GB01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Тобрамицин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J01GB03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Гентамицин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J01GB04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Канамицин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J01GB05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Неомицин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J01GB06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Амикацин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J01GB07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Нетилмицин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J01GB08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Сизомицин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J01GB09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Дибекацин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J01GB10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Рибостамицин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J01GB11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Изепамицин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J01GB12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Арбекацин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J01GB13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Беканамицин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J01MA01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Офлоксацин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J01MA02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Ципрофлоксацин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J01MA03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Пефлоксацин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J01MA04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Эноксацин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J01MA05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Темафлоксацин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J01MA06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Норфлоксацин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J01MA07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Ломефлоксацин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J01MA08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Флероксацин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J01MA09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Спарфлоксацин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J01MA10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Руфлоксацин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J01MA11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Грепафлоксацин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J01MA12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Левофлоксацин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J01MA13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Тровафлоксацин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J01MA14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Моксифлоксацин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J01MA15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Гемифлоксацин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J01MA16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Гатифлоксацин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J01MA17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Прулифлоксацин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J01MA18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Пазуфлоксацин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J01MA19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Гареноксацин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J01MA21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Ситафлоксацин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J01MB01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Росоксацин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J01MB02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Налидиксовая кислота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J01MB03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Пиромидовая кислота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J01MB04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Пипемидовая кислота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J01MB05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Оксолиновая кислота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J01MB06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Циноксацин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J01MB07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Флумехин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J01RA01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Пенициллины в комбинации с другими противомикробными препаратами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J01RA02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Сульфаниламиды в комбинации с другими противомикробными препаратами (исключая комбинации с триметопримом)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J01RA03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Цефуроксим в комбинации с другими противомикробными препаратами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J01RA04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Спирамицин в комбинации с другими противомикробными препаратами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J01RA05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Левофлоксацин и орнидазол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J01RA06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Цефепим и амикацин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J01RA07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Азитромицин, флуконазол и секнидазол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J01RA08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Тетрациклин и олеандомицин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J01RA09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Офлоксацин и орнидазол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J01RA10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Ципрофлоксацин и метронидазол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J01RA11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Ципрофлоксацин и тинидазол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J01RA12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Ципрофлоксацин и орнидазол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J01RA13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Норфлоксацин и тинидазол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J01XA01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Ванкомицин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J01XA02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Тейкопланин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J01XA03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Телаванцин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J01XA04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Далбаванцин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J01XB01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Колистин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J01XB02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Полимиксин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J01XC01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Фузидовая кислота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J01XD01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Метронидазол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J01XD02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Тинидазол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J01XD03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Орнидазол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J01XE01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Нитрофурантоин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J01XE02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Нифуртоинол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J01XX01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Фосфомицин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J01XX02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Ксиборнол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J01XX03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Клофоктол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J01XX04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Спектиномицин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J01XX05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Метенамин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J01XX06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Манделевая кислота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J01XX07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Нитроксолин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J01XX08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Линезолид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J01XX09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Даптомицин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J01XX11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Торезолид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J02AA01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Амфотерицин B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J02AA02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Гахимицин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J02AB01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Миконазол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J02AB02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Кетоконазол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J02AC01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Флуконазол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J02AC02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Итраконазол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J02AC03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Вориконазол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J02AC04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Позаконазол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J02AX01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Флуцитозин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J02AX04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Каспофунгин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J02AX05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Микафунгин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J02AX06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Анидулафунгин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J04AA01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Аминосалициловая кислота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J04AA02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аминосалицилат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J04AA03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Кальция аминосалицилат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J04AB01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Циклосерин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J04AB02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Рифампицин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J04AB03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Рифамицин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J04AB04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Рифабутин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J04AB05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Рифапентин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J04AB30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Капреомицин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J04AC01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Изониазид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J04AC51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Изониазид в комбинации со средствами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J04AD01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Протионамид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J04AD02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Тиокарлид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J04AD03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Этионамид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J04AK01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Пиразинамид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J04AK02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Этамбутол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J04AK03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Теризидон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J04AK04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Моринамид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J04AK05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Бедаквилин / бедахилин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J04AK06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Деламанид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J04AK07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Тиоацетазон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J04AK08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Претоманид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J04AM01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Изониазид и стрептомицин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J04AM02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Изониазид и рифампицин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J04AM03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Изониазид и этамбутол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J04AM04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Изониазид и тиоацетазон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J04AM05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Изониазид, пиразинамид и рифампицин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J04AM06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Изониазид, пиразинамид, рифампицин и этамбутол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J04BA01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Клофазимин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J04BA02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Дапсон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J04BA03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Алдесульфон натрия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Метисазон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J05AB01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Ацикловир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J05AB02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Идоксуридин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J05AB03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Видарабин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J05AB04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Рибавирин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J05AB06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Ганцикловир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J05AB09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Фамцикловир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J05AB11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Валацикловир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J05AB12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Цидофовир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J05AB13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Пенцикловир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J05AB14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Валганцикловир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J05AB15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Бривудин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J05AC02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Римантадин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J05AC03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Тромантадин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J05AD01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Фоскарнет натрия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J05AD02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Фосфонет натрия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J05AE01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Саквинавир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J05AE02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Индинавир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J05AE03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Ритонавир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J05AE04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Нелфинавир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J05AE05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Ампренавир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J05AE06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Лопинавир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J05AE07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Фосампренавир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J05AE08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Атазанавир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J05AE09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Типранавир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J05AE10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Дарунавир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J05AE11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Телапревир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J05AE12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Боцепревир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J05AE13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Фалдапревир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J05AE14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Симепревир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J05AE15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Асунапревир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J05AF01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Зидовудин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J05AF02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Диданозин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J05AF03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Залцитабин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J05AF04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Ставудин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J05AF05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Ламивудин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J05AF06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Абакавир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J05AF07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Тенофовир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J05AF08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Адефовир дипивоксил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J05AF09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Эмтрицитабин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J05AF10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Энтекавир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J05AF11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Телбивудин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J05AF12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Клевудин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J05AF13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Тенофовир алафенамид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J05AG01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Невирапин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J05AG02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Делавирдин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J05AG03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Эфавиренз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J05AG04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Этравирин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J05AG05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Рилпивирин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J05AH01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Занамивир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J05AH02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Осельтамивир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J05AR01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Зидовудин и ламивудин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J05AR02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Абакавир и ламивудин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J05AR03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Тенофовир дизопроксил и эмтрицитабин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J05AR04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Зидовудин, ламивудин и абакавир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J05AR05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Зидовудин, ламивудин и невирапин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J05AR06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Эмтрицитабин, тенофовир дизопроксил и эфавиренз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J05AR07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Ставудин, ламивудин и невирапин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J05AR08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Эмтрицитабин, тенофовира дизопроксил и рилпивирин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J05AR09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Эмтрицитабин,тенофовира дизопроксил, элвитегравир и кобицистат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J05AR10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Лопинавир и ритонавир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J05AR11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Ламивудин, тенофовир дизопроксил и эфавиренц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J05AR12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Ламивудин и тенофовир дизопроксил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J05AR13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Ламивудин, абакавир и долутегравир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J05AR14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Дарунавир и кобицистат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J05AR15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Атазанавир и кобицистат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J05AR16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Ламивудин и ралтегравир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J05AR17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Эмтрицитабин и тенофовир алафенамид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J05AR18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Эмтрицитабин, тенофовир алафенамид, элвитегравир и кобицистат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J05AR19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Эмтрицитабин, тенофовир алафенамид и рилпивирин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J05AX01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Мороксидин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J05AX02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Лизоцим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J05AX05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Инозин пранобекс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J05AX06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Плеконарил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J05AX07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Энфувиртид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J05AX08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Ралтегравир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J05AX09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Маравирок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J05AX10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Марибавир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J05AX11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Элвитегравир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J05AX12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Долутегравир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J05AX13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Умифеновир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J05AX14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Даклатасвир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J05AX15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Софосбувир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J05AX16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Дасабувир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J05AX65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Софосбувир и ледипасвир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J05AX66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Дасабувир, омбитасвир, паритапревир и ритонавир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J05AX67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Омбитасвир, паритапревир и ритонавир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J05AX68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Элбасвир и гразопревир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J06AA01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Антитоксин дифтерийный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J06AA02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Антитоксин столбнячный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J06AA03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Сыворотка крови против змеиного яда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J06AA04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Антитоксин ботулинический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J06AA05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Сыворотка крови противогангренозная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J06AA06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Сыворотка крови антирабическая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J06BA01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Иммуноглобулин человека нормальный (в/м введение)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J06BA02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Иммуноглобулин человека нормальный (в/в введение)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J06BB01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Иммуноглобулин человека антирезус rho(d)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J06BB02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Иммуноглобулин человека противостолбнячный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J06BB03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Иммуноглобулин против герпеса (varicella/zoster)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J06BB04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Иммуноглобулин человека против гепатита 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J06BB05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Иммуноглобулин человека антирабический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J06BB06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Иммуноглобулин против краснухи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J06BB07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Иммуноглобулин вакцинальный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J06BB08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Иммуноглобулин человека антистафилококковый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J06BB09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Иммуноглобулин человека антицитомегаловирусный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J06BB10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Иммуноглобулин человека противодифтерийный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J06BB11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Иммуноглобулин против гепатита 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J06BB12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Иммуноглобулин против клещевого энцефалита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J06BB13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Иммуноглобулин противококлюшный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J06BB14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Иммуноглобулин противокоревой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J06BB15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Иммуноглобулин против паротита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J06BB16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Паливизумаб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J06BB17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Мотавизумаб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J06BB19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Иммуноглобулин сибирской язвы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J06BB21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Безлотоксумаб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J06BB30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Иммуноглобулины специфические в комбинации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J06BC01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Небакумаб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J07AC01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Сибиреязвенный антиген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J07AD01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Бруцеллезный антиген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J07AE01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Вибрион холеры цельный инактивированный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J07AE02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Вибрион холеры живой ослабленный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J07AE51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Вибрион холеры цельный инактивированный в комбинации с вакциной брюшнотифозной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J07AF01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Анатоксин дифтерийный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J07AG01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Hemophilus influenza b антиген очищенный конъюгированный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J07AG51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Hemophilus influenza b в комбинации с анатоксином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J07AG52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Hemophilus influenza b и коклюша в комбинации с анатоксином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J07AG53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Hemophilus influenzae b с менингококком с конъюгированный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J07AH01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Менингококка a антиген полисахаридный очищенный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J07AH02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Менингококка антигены моновалентные полисахаридные очищенные другие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J07AH03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Менингококка антиген бивалентный полисахаридный очищенный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J07AH04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Менингококковый тетравалентный антиген полисахаридный очищенный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J07AH05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Менингококка антигены поливалентные полисахаридные очищенные другие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J07AH06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Менингокококка b везикул поверхностная мембрана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J07AH07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Менингокококка c антиген полисахаридный очищенный коньюгированный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J07AH08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Менингококковый тетравалентный антиген полисахаридный очищенный коньюгированный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J07AH09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Менингокококка b вакцина сложносоставная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J07AH10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Менингококка a антиген полисахаридный очищенный конъюгированный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J07AJ01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Коклюшные бактерии цельные инактивированные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J07AJ02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Коклюшный антиген очищенный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J07AJ51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Коклюшные бактерии цельные инактивированные в комбинации с анатоксином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J07AJ52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Коклюшный антиген очищенный в комбинации с анатоксином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J07AK01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Чумные бактерии цельные инактивированные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J07AL01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Пневмококковый антиген полисахаридный очищенный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J07AL02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Пневмококковый антиген полисахаридный очищенный конъюгированный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J07AL52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Пневмококковый антиген полисахаридный очищенный и haemophilus influenzae коньюгированные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J07AM01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Анатоксин столбнячный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J07AM51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Анатоксин столбнячный в комбинации с анатоксином дифтерийным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J07AM52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Анатоксин столбнячный в комбинации со иммуноглобулином противостолбнячным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J07AN01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 туберкулезная живая ослабленная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J07AP01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Брюшнотифозные бактерии живые ослабленные (для перорального приема)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J07AP02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Брюшнотифозные бактерии цельные инактивированные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J07AP03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Брюшнотифозных бактерий антиген полисахаридный очищенный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J07AP10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Брюшнотифозная вакцина в комбинации с паратифозной вакциной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J07AR01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Сыпного тифа бактерии цельные инактивированные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J07BA01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Вирус клещевого энцефалита вирус цельный инактивированный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J07BA02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Вирус японского энцефалита вирус цельный инактивированный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J07BB01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Гриппа вирус цельный инактивированный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J07BB02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Гриппа вируса антиген очищенный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J07BB03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Гриппа вирус живой ослабленный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J07BC01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Гепатита b вируса антиген очищенный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J07BC02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Гепатита a вируса антиген очищенный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J07BC20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Вакцины гепатитные в комбинации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J07BD01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Кори вирус живой ослабленный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J07BD51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Кори вирус живой ослабленный в комбинации с вирусом свинки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J07BD52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Кори вирус живой ослабленный в комбинации с вирусами свинки и краснухи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J07BD53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Кори вирус живой ослабленный в комбинации с вирусом краснухи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J07BD54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Кори вирус живой ослабленный в комбинации с вирусами краснухи, паротита и ветряной оспы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J07BE01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Паротита вирус живой ослабленный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J07BF01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Полиомиелита вирус моновалентный живой ослабленный (для перорального приема)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J07BF02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Полиомиелита вирус трехвалентный живой ослабленный (для перорального приема)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J07BF03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Полиомиелита вирус трехвалентный цельный инактивированный (для перорального приема)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J07BF04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Полиомиелита вирус бивалентный живой ослабленный (для перорального приема)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J07BG01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Бешенства вирус цельный инактивированный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J07BH01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Ротавирус вирус живой ослабленный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J07BH02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Ротавирус пятивалентный живой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J07BJ01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Краснухи вирус живой ослабленный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J07BJ51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Краснухи вирус живой ослабленный в комбинации с вирусом паротита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J07BK01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Ветрянной оспы вирус ослабленный живой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J07BL01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Желтой лихорадки вирус ослабленный живой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J07BM01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Вирус папилломы (вирусы человека типов 6, 11, 16, 18)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J07BM02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Вирус папилломы (вирусы человека типов 16 и 18)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J07BN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 против Ковид-19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J07BX03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 против Ковид-19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J07CA01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 против дифтерии-полиомиелита-столбняка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J07CA02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 против дифтерии-коклюша-полиомиелита- столбняка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J07CA03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 против дифтерии-краснухи-столбняка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J07CA04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 против гриппа b и полиомиелита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J07CA05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Вакцина против дифтерии, гепатита b, коклюша и столбняка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J07CA06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 против дифтерии, гемофильная палочка b, коклюша, полиомиелита, столбняка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J07CA07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 против дифтерии, гепатита b и столбняка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J07CA08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Вакцина против гемофильная палочка b и гепатита b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J07CA09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Вакцина против дифтерии, гемофильная палочка b, коклюша, полиомиелита, столбняка, гепатита b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J07CA10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 против брюшного тифа-гепатита 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J07CA11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Дифтерийно-гемофильная инфекция b-коклюш-столбняк- гепатит b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J07CA12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 против дифтерии, коклюша, полиомиелита, столбняка, гепатита b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J07CA13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Вакцина против дифтерии, гемофильная палочка b, коклюша, столбняка, гепатита в, менингококков а + с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L01AA01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Циклофосфамид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L01AA02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Хлорамбуцил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L01AA03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Мелфалан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L01AA05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Хлорметин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L01AA06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Ифосфамид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L01AA07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Трофосфамид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L01AA08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Преднимустин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L01AA09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Бендамустин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L01AB01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Бусульфан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L01AB02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Треосульфан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L01AB03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Манносульфан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L01AC01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Тиотепа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L01AC02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Триазихон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L01AC03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Карбохон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L01AD01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Кармустин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L01AD02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Ломустин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L01AD03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Семустин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L01AD04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Стрептозоцин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L01AD05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Фотемустин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L01AD06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Нимустин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L01AD07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Ранимустин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L01AG01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Этоглюцид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L01AX01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Митобронитол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L01AX02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Пипоброман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L01AX03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Темозоломид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L01AX04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Дакарбазин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Метотрексат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Палтитрексид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L01BA03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Ралтитрексед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L01BA04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Пеметрексед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L01BB02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Меркаптопурин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L01BB03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Тиогуанин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L01BB04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Кладрибин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L01BB05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Флударабин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L01BB06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Клофарабин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L01BB07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Неларабин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L01BC01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Цитарабин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L01BC02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Фторурацил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L01BC03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Тегафур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L01BC04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Кармофур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L01BC05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Гемцитабин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L01BC06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Капецитабин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L01BC07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Азацитидин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L01BC08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Децитабин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L01BC52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Фторурацил в комбинации со средствами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L01BC53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Тегафур в комбинации со средствами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L01BC59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Трифлуридин, комбинации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L01CA01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Винбластин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L01CA02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Винкристин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L01CA03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Виндезин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L01CA04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Винорелбин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L01CA05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Винфлунин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L01CA06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Винтафолид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L01CB01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Этопозид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L01CB02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Тенипозид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L01CC01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Демеколцин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L01CD01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Паклитаксел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L01CD02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Доцетаксел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L01CD03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Паклитаксел полиглумекс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L01CD04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Кабазитаксел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L01CX01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Трабектедин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L01DA01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Дактиномицин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L01DB01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Доксорубицин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L01DB02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Даунорубицин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L01DB03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Эпирубицин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L01DB04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Акларубицин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L01DB05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Зорубицин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L01DB06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Идарубицин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L01DB07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Митоксантрон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L01DB08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Пирарубицин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L01DB09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Валрубицин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L01DB11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Пиксантрон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L01DC01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Блеомицин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L01DC02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Пликамицин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L01DC03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Митомицин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L01DC04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Иксабепилон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L01EN01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Эрдафитиниб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L01FX18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Амивантамаб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Цисплатин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Карбоплатин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L01XA03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Оксалиплатин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L01XA04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Сатраплатин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L01XB01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Прокарбазин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L01XC01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Эдреколомаб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L01XC02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Ритуксимаб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L01XC03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Трастузумаб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L01XC04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Алемтузумаб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L01XC05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Гемтузумаб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L01XC06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Цетуксимаб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L01XC07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Бевацизумаб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L01XC08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Панитумумаб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L01XC09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Катумаксомаб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L01XC10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Офатумумаб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L01XC11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Ипилимумаб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L01XC12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Брентуксимаб ведотин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L01XC13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Пертузумаб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L01XC14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Трастузумаб эмтанзин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L01XC15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Обинутузумаб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L01XC16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Динутуксимаб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L01XC17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Ниволумаб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L01XC18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Пембролизумаб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L01XC19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Блинатумомаб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L01XC21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Рамуцирумаб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L01XC22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Нецитумумаб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L01XC23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Элотузумаб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L01XC24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Даратумумаб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L01XC25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Могамулизумаб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L01XC26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Инотузумаб озогамицин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L01XD01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Порфимер натрия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L01XD02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Вертепорфин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L01XD03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Метиламинолевулинат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L01XD04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Аминолевулиновая кислота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L01XD05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Темопорфин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Иматиниб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Гефитиниб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Эрлотиниб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Сунитиниб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Сорафениб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Дазатиниб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Лапатиниб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Нилотиниб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Темсиролимус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Эверолимус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Пазопаниб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Вандетаниб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Афатиниб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Бозутиниб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Вемурафениб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Кризотиниб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Акситиниб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Руксолитиниб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Ридафоролимус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Регорафениб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Мазитиниб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Йофоластат (123I)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Понатиниб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Траметиниб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Кабозантиниб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Ибрутиниб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Церитиниб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Ленватиниб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Нинтеданиб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Цедираниб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Палбоциклиб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Тивозаниб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Осимертиниб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Алектиниб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Роцилетиниб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Кобиметиниб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Мидостаурин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L01XE40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Олмутиниб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L01XX01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Амсакрин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L01XX02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Аспарагиназа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L01XX03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Алтретамин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L01XX05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Гидроксикарбамид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L01XX07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Лонидамин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L01XX08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Пентостатин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L01XX09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Милтефосин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L01XX10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Мазопрокол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L01XX11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Эстрамустин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L01XX14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Третиноин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L01XX16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Митогуазон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L01XX17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Топотекан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L01XX18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Тиазофурин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L01XX19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Иринотекан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L01XX22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Алитретиноин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L01XX23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Митотан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L01XX24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Пэгаспаргаза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L01XX25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Бексаротен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L01XX27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Мышьяка триоксид (мышьяковистый ангидрид)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L01XX28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Иматиниб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L01XX29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Денилейкин дифтитокс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L01XX31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Гефитиниб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L01XX32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Бортезомиб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L01XX33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Целекоксиб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L01XX34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Эрлотиниб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L01XX35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Анагрелид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L01XX36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Облимерсен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L01XX37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Ситимаген цераденовек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L01XX38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Вориностат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L01XX39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Ромидепсин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L01XX40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Омацетаксина мепесукцинат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L01XX41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Эрибулин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L01XX42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Панобиностат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L01XX43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Висмодегиб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L01XX44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Афлиберцепт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L01XX45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Карфилзомиб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L01XX46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Олапариб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L01XX47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Иделалисиб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L01XX49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Белиностат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L01XX50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Иксазомиб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L01XX51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Талимоген лагерпарепвек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L01XX52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Венетоклакс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L01XX53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Ворелоксин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L02AA01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Диэтилстилбэстрол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L02AA02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Полиэстрадиола фосфат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L02AA03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Этинилэстрадиол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L02AA04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Фосфэстрол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L02AB01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Мегэстрол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L02AB02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Медроксипрогестерон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L02AB03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Гестонорон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L02AE01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Бусерелин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L02AE02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Лейпрорелин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L02AE03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Гозерелин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L02AE04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Трипторелин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L02BA01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Тамоксифен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L02BA02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Торемифен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L02BA03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Фулвестрант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L02BB01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Флутамид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L02BB02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Нилутамид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L02BB03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Бикалутамид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L02BB04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Энзалутамид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L02BG01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Аминоглутетимид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L02BG02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Форместан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L02BG03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Анастрозол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L02BG04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Летрозол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L02BG05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Ворозол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L02BG06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Эксеместан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L02BX01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Абареликс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L02BX02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Дегареликс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L02BX03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Абиратерон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Филграстим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L03AA03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Молграмостим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L03AA09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Сарграмостим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L03AA10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Ленограстим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L03AA12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Анцестим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L03AA13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Пэгфилграстим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L03AA14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Липэгфилграстим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L03AA15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Балуграстим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L03AB01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Интерферон альфа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L03AB02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Интерферон бета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L03AB03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Интерферон гамма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L03AB04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Интерферон Альфа-2a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L03AB05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Интерферон Альфа-2b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L03AB06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Интерферон альфа-n1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L03AB07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Интерферон Бета-1a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L03AB08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Интерферон Бета-1b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L03AB09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Интерферон альфакон-1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L03AB10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Пэгинтерферон Альфа-2б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L03AB11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Пэгинтерферон Альфа-2а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L03AB13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Пэгинтерферон Бета-1а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L03AB60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Пэгинтерферон Альфа-2b в комбинации со средствами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L03AB61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Пэгинтерферон Альфа-2a в комбинации со средствами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L03AC01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Алдеслейкин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L03AC02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Опрелвекин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L03AX01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Лентинан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L03AX02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Рохинимекс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L03AX03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Бцж-вакцина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L03AX04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Пэгадемаза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L03AX05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Пидотимод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L03AX06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Моноклональные антитела 17-1а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L03AX07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 I:C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L03AX08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 ICLC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L03AX09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Тимопентин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L03AX10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Иммуноцианин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L03AX11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Тазонермин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L03AX12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Вакцина против меланомы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L03AX13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Глатирамера ацетат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L03AX14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Гистамина дигидрохлорид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L03AX15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Мифамуртид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L03AX16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Плериксафор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L03AX18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Криданимод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L03AX19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Дасипротимут-T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Циклоспорин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Муромонаб-CD3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L04AA03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Иммуноглобулин антилимфоцитарный (лошадиный)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L04AA04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Иммуноглобулин антитимоцитарный (кроличий)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L04AA05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Такролимус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L04AA06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Микофеноловая кислота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L04AA08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Даклизумаб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L04AA09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Базиликсимаб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L04AA10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Сиролимус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L04AA11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Этанерцепт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L04AA12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Инфликсимаб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L04AA13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Лефлуномид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L04AA14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Анакинра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L04AA15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Алефацепт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L04AA16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Афелимомаб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L04AA17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Адалимумаб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L04AA18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Эверолимус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L04AA19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Гусперимус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L04AA21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Эфализумаб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L04AA22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Абетимус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L04AA23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Натализумаб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L04AA24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Абатацепт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L04AA25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Экулизумаб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L04AA26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Белимумаб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L04AA27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Финголимод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L04AA28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Белатацепт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L04AA29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Тофацитиниб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L04AA31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Терифлуномид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L04AA32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Апремиласт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L04AA33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Ведолизумаб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L04AA34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Алемтузумаб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L04AA35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Бегеломаб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L04AA36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Окрелизумаб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L04AA37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Барицитиниб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L04AA50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Понесимод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L04AB01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Этанерцепт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L04AB02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Инфликсимаб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L04AB03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Афелимомаб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L04AB04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Адалимумаб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L04AB05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Цертолизумаб пэгол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L04AB06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Голимумаб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L04AC01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Даклизумаб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L04AC02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Базиликсимаб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L04AC03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Анакинра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L04AC04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Рилонацепт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L04AC05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Устекинумаб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L04AC06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Меполизумаб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L04AC07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Тоцилизумаб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L04AC08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Канакинумаб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L04AC10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Секукинумаб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L04AC13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Сарилумаб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L04AD01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Циклоспорин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L04AD02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Такролимус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L04AX01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Азатиоприн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L04AX02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Талидомид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L04AX03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Метотрексат (для приема внутрь)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L04AX04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Леналидомид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L04AX05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Пирфенидон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L04AX06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Помалидомид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Фенилбутазон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Мофебутазон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M01AA03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Оксифенбутазон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M01AA05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Клофезон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M01AA06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Кебузон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M01AB01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Индометацин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M01AB02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Сулиндак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M01AB03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Толметин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M01AB04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Зомепирак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M01AB05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Диклофенак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M01AB06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Алклофенак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M01AB07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Бумадизон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M01AB08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Этодолак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M01AB09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Лоназолак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M01AB10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Фентиазак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M01AB11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Ацеметацин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M01AB12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Дифенпирамид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M01AB13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Оксаметацин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M01AB14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Проглуметацин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M01AB15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Кеторолак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M01AB16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Ацеклофенак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M01AB17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Буфексамак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M01AB51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Индометацин в комбинации со средствами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M01AB55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Диклофенак в комбинации со средствами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M01AC01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Пироксикам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M01AC02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Теноксикам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M01AC04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Дроксикам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M01AC05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Лорноксикам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M01AC06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Мелоксикам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M01AE01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Ибупрофен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M01AE02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Напроксен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M01AE03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Кетопрофен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M01AE04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Фенопрофен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M01AE05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Фенбуфен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M01AE06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Беноксапрофен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M01AE07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Супрофен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M01AE08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Пирпрофен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M01AE09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Флурбипрофен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M01AE10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Индопрофен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M01AE11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Тиапрофеновая кислота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M01AE12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Оксапрозин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M01AE13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Ибупроксам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M01AE14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Дексибупрофен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M01AE15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Флуноксапрофен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M01AE16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Алминопрофен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M01AE17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Декскетопрофен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M01AE18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Напроксцинод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M01AE51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Ибупрофен в комбинации со средствами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M01AE52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Напроксен и эзомепразол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M01AE53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Кетопрофен в комбинации со средствами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M01AE56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Мизопростол и напроксен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M01AG01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Мефенамовая кислота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M01AG02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Толфенамовая кислота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M01AG03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Флуфенамовая кислота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M01AG04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Меклофенамовая кислота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M01AH01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Целекоксиб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M01AH02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Рофекоксиб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M01AH03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Валдекоксиб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M01AH04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Парекоксиб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M01AH05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Эторикоксиб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M01AH06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Лумиракоксиб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M01AX01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Набуметон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M01AX02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Нифлумовая кислота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M01AX04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Азапропазон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M01AX05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Глюкозамин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M01AX07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Бензидамин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M01AX12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Мукартрин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M01AX13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Проквазон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M01AX14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Орготеин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M01AX17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Нимесулид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M01AX18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Фепразон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M01AX21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Диацереин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M01AX22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Морнифлумат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M01AX23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Тенидап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M01AX24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Оксацепрол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M01AX25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Хондроитина сульфат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M01AX68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Фепразон в комбинации со средствами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M01BA01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Фенилбутазон в комбинации с глюкокортикостероидами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M01BA02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Дипироцетил в комбинации с глюкокортикостероидами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M01BA03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Ацетилсалициловая кислота в комбинации с глюкокортикостероидами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M01CA03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Оксицинхофен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M01CB01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Натрия ауротиомалат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M01CB02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Натрия ауротиосульфат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M01CB03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Ауранофин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M01CB04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Ауротиоглюкоза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M01CB05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Ауротиопрол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M01CC01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Пеницилламин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M01CC02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Буцилламин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M02AA01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Фенилбутазон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M02AA02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Мофебутазон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M02AA03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Клофезон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M02AA04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Оксифенбутазон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M02AA05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Бензидамин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M02AA06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Этофенамат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M02AA07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Пироксикам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M02AA08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Фелбинак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M02AA09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Буфексамак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M02AA10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Кетопрофен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M02AA11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Бендазак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M02AA12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Напроксен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M02AA13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Ибупрофен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M02AA14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Фентиазак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M02AA15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Диклофенак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M02AA16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Фепразон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M02AA17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Нифлумовая кислота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M02AA18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Меклофенамовая кислота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M02AA19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Флурбипрофен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M02AA21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Толметин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M02AA22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Суксибузон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M02AA23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Индометацин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M02AA24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Нифеназон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M02AA25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Ацеклофенак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M02AA26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Нимесулид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M02AA27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Декскетопрофен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M02AA28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Пикетопрофен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M02AB01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Капсаицин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M02AB02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Зукапсаицин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M02AX02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Толазолин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M02AX03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Диметилсульфоксид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M02AX10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препараты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M03AA01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Алкурония хлорид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M03AA02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Тубокурарина хлорид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M03AA04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Диметилтубокурарин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M03AB01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Суксаметония хлорид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M03AC01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Панкурония бромид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M03AC02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Галламин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M03AC03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Векурония бромид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M03AC04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Атракурия безилат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M03AC05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Гексафлурония бромид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M03AC06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Пипекурония бромид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M03AC07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Доксакурия хлорид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M03AC08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Фазадиния бромид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M03AC09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Рокурония бромид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M03AC10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Мивакурия хлорид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M03AC11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Цисатракурия безилат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M03AX01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Ботулинический токсин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M03BA01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Фенпробамат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M03BA02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Каризопродол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M03BA03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Метокарбамол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M03BA04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Стирамат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M03BA05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Фебарбамат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M03BA51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Фенпробамат в комбинации со средствами (исключая психотропные препараты)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M03BA52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Карисопродол в комбинации со средствами (исключая психотропные препараты)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M03BA53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Метокарбамол в комбинации со средствами (исключая психотропные препараты)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M03BA71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Фенпробамат в комбинации с психотропными средствами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M03BA72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Карисопродол в комбинации с психотропными средствами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M03BA73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Метокарбамол в комбинации с психотропными средствами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M03BB02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Хлормезанон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M03BB03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Хлорзоксазон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M03BB52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Хлормезанон в комбинации со средствами (исключая психотропные препараты)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M03BB53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Хлорзоксазон в комбинации со средствами (исключая психотропные препараты)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M03BB72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Хлормезанон в комбинации с психотропными средствами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M03BB73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Хлорзоксазон в комбинации с психотропными средствами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M03BC01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Орфенадрин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M03BC51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Орфенадрин в комбинации со средствами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M03BX01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Баклофен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M03BX02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Тизанидин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M03BX03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Придинол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M03BX04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Толперизон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M03BX05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Тиоколхикозид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M03BX06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Мефенезин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M03BX07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Тетразепам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M03BX08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Циклобензаприн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M03BX09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Эперизон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M03BX30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Фенирамидол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M03BX55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Тиоколхикозид, комбинации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M03CA01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Дантролен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M04AA01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Аллопуринол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M04AA02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Тизопурин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M04AA03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Фебуксостат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M04AA51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Аллопуринол в комбинации со средствами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M04AB01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Пробенецид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M04AB02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Сульфинпиразон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M04AB03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Бензбромарон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M04AB04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Изоброминдион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M04AC01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Колхицин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M04AC02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Цинхофен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M04AX01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Уратоксидаза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M05BA01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Этидроновая кислота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M05BA02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Клодроновая кислота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M05BA03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Памидроновая кислота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M05BA04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Алендроновая кислота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M05BA05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Тилудроновая кислота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M05BA06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Ибандроновая кислота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M05BA07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Ризедроновая кислота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M05BA08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Золедроновая кислота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M05BB01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Этидроновая кислота в комбинации с препаратами кальция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M05BB02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Ризедроновая кислота в комбинации с препаратами кальция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M05BB03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Алендроновая кислота и колекальциферол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М05BB04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Колекальциферол, ризедроновая кислота и препараты кальция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M05BB05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Алендроновая кислота, колекальциферол и препараты кальция, для приема с чередованием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M05BB06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Алендроновая кислота, альфакальцидиол, для приема с чередованием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M05BB07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Ризедроновая кислота и колекальциферол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M05BB08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Золедроновая кислота, кальций и колкальциферол, последовательные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M05BC01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Бмп-2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M05BC02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Бмп-7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M05BX01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Иприфлавон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M05BX02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Алюминия хлорогидрат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M05BX03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Стронция ранелат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M05BX04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Деносумаб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M05BX05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Буросумаб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M05BX53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Ранелат стронция и колекальциферол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M09AA01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Гидрохинин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M09AA72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Хинин в комбинации с психотропными средствами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M09AB01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Химопапаин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M09AB03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Бромелаины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M09AB52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Трипсин в комбинации со средствами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M09AX01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Гиалуроновая кислота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M09AX02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Хондроциты, аутологичные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M09AX03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Аталурен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M09AX04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Дрисаперсен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M09AX05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Аценейрамовая кислота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N01AA01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Эфир диэтиловый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N01AA02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Виниловый эфир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N01AB01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Галотан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N01AB02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Хлороформ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N01AB03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Метоксифлуран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N01AB04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Энфлуран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N01AB05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Трихлороэтилен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N01AB06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Изофлуран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N01AB07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Десфлуран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N01AB08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Севофлуран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N01AF01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Метогекситал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N01AF02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Гексобарбитал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N01AF03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Тиопентал натрия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N01AG01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Наркобарбитал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N01AH01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Фентанил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N01AH02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Алфентанил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N01AH03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Суфентанил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N01AH04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Феноперидин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N01AH05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Анилеридин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N01AH06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Ремифентанил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N01AH51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Фентанил в комбинации со средствами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N01AX01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Дроперидол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N01AX03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Кетамин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N01AX04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Пропанидид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N01AX05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Альфаксалон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N01AX07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Этомидат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N01AX10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Пропофол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N01AX11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Гидроксимаслянная кислота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N01AX13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Динитрогена оксид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N01AX14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Кетамин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N01AX15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Ксенон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N01AX63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Закись азота комбинации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N01BA01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Метабутетамин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N01BA02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Прокаин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N01BA03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Тетракаин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N01BA04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Хлоропрокаин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N01BA05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Бензокаин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N01BA52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Прокаин в комбинации со средствами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N01BB01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Бупивакаин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N01BB02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Лидокаин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N01BB03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Мепивакаин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N01BB04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Прилокаин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N01BB05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Бутаниликаин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N01BB06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Цинхокаин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N01BB07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Этидокаин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N01BB08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Артикаин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N01BB09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Ропивакаин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N01BB10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Левобупивакаин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N01BB20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Анестетики местные в комбинации со средствами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N01BB51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Бупивакаин в комбинации со средствами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N01BB52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Лидокаин в комбинации со средствами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N01BB53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Мепивакаин в комбинации со средствами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N01BB54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Прилокаин в комбинации со средствами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N01BB57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Этидокаин в комбинации со средствами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N01BB58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Артикаин в комбинации со средствами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N01BC01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Кокаин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N01BX01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Этилхлорид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N01BX02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Диклонин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N01BX03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N01BX04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Капсаицин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N02AA01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Морфин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N02AA02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Опиум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N02AA03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Гидроморфон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N02AA04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Никоморфин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N02AA05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Оксикодон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N02AA08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Дигидрокодеин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N02AA09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Диаморфин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N02AA10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Папаверетум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N02AA51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Морфин в комбинации со средствами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N02AA55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Оксикодон в комбинации со средствами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N02AA58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Дигидрокодеин в комбинации со средствами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N02AA59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Кодеин в комбинации со средствами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N02AA79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Кодеин в комбинации с психотропными средствами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N02AB01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Кетобемидон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N02AB02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Петидин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N02AB03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Фентанил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N02AB52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Петидин в комбинации со средствами (исключая психотропные препараты)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N02AB72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Петидин в комбинации с психотропными средствами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N02AC01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Декстроморамид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N02AC03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Пиритрамид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N02AC04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Декстропропоксифен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N02AC05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Безитрамид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N02AC52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Метадон в комбинации со средствами (исключая психотропные препараты)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N02AC54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Декстропропоксифен в комбинации со средствами (исключая психотропные препараты)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N02AC74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Декстропропоксифен в комбинации с психотропными средствами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N02AD01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Пентазоцин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N02AD02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Феназоцин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N02AE01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Бупренорфин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N02AF01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Буторфанол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N02AF02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Налбуфин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N02AG01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Морфин в комбинации со спазмолитиками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N02AG02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Кетобемидон в комбинации со спазмолитиками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N02AG03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Петидин в комбинации со спазмолитиками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N02AG04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Гидроморфон в комбинации со спазмолитиками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N02AJ01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Дигидрокодеин и парацетамол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N02AJ02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Дигидрокодеин и ацетилсалициловая кислота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N02AJ03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Дигидрокодеин и другие неопиоидные анальгетики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N02AJ06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Кодеин и парацетамол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N02AJ07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Кодеин и ацетилсалициловая кислота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N02AJ08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Кодеин и ибупрофен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N02AJ09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Кодеин и другие неопиоидные анальгетики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N02AJ13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Трамадол в комбинации с парацетомолом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N02AJ14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Трамадол и декскетопрофе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N02AJ15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Трамадол и другие неопиоидные анальгетики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N02AJ17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Оксикодон и парацетамол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N02AJ18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Оксикодон и ацетилсалициловая кислота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N02AJ19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Оксикодон и ибупрофен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N02AX01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Тилидин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N02AX02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Трамадол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N02AX03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Дезоцин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N02AX05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Мептазинол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N02AX06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Тапентадол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N02BA01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Ацетилсалициловая кислота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N02BA02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Алоксиприн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N02BA03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Холина салицилат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N02BA04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Натрия салицилат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N02BA05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Салициламид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N02BA06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Салицилсалициловая кислота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N02BA07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Этензамид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N02BA08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Морфолина салицилат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N02BA09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Дипироцетил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N02BA10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Бенорилат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N02BA11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Дифлунисал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N02BA12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Калия салицилат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N02BA14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Гуацетисал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N02BA15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Карбасалат кальция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N02BA16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Имидазола салицилат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N02BA51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Ацетилсалициловая кислота в комбинации со средствами (исключая психотропные препараты)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N02BA55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Салициламид в комбинации со средствами (исключая психотропные препараты)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N02BA57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Этензамид в комбинации со средствами (исключая психотропные препараты)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N02BA59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Дипироцетил в комбинации со средствами (исключая психотропные препараты)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N02BA65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Карбазалат кальция в комбинации со средствами (исключая психотропные препараты)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N02BA71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Ацетилсалициловая кислота в комбинации с психотропными средствами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N02BA75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Салициламид в комбинации с психотропными средствами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N02BA77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Этензамид в комбинации с психотропными средствами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N02BA79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Дипироцетил в комбинации с психотропными средствами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N02BB01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Феназон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N02BB02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Метамизол натрия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N02BB03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Аминофеназон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N02BB04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Пропифеназон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N02BB05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Нифеназон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N02BB51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Феназон в комбинации со средствами (исключая психотропные препараты)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N02BB52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Метамизол натрия в комбинации со средствами (исключая психотропные препараты)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N02BB53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Аминофеназон в комбинации со средствами (исключая психотропные препараты)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N02BB54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Пропилфеназон в комбинации со средствами (исключая психотропные препараты)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N02BB71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Феназон в комбинации с психотропными средствами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N02BB72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Метамизол натрия в комбинации с психотропными средствами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N02BB73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Аминофеназон в комбинации с психотропными средствами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N02BB74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Пропилфеназон в комбинации с психотропными средствами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N02BE01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Парацетамол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N02BE03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Фенацетин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N02BE04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Буцетин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N02BE05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Пропацетамол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N02BE51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Парацетамол в комбинации со средствами (исключая психотропные препараты)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N02BE53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Фенацетин в комбинации со средствами (исключая психотропные препараты)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N02BE54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Буцетин в комбинации со средствами (исключая психотропные препараты)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N02BE71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Парацетамол в комбинации с психотропными средствами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N02BE73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Фенацетин в комбинации с психотропными средствами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N02BE74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Буцетин в комбинации с психотропными средствами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N02BG02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Римазолий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N02BG03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Глафенин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N02BG04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Флоктафенин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N02BG05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Виминол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N02BG06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Нефопам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N02BG07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Флупиртин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N02BG08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Зиконотид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N02BG09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Метоксифлуран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N02BG10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Набиксимолс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N02CA01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Дигидроэрготамин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N02CA02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Эрготамин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N02CA04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Метизергид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N02CA07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Лизурид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N02CA51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Дигидроэрготамин в комбинации со средствами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N02CA52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Эрготамин в комбинации со средствами (исключая психотропные препараты)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N02CA72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Эрготамин в комбинации с психотропными средствами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N02CB01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Флумедроксон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N02CC01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Суматриптан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N02CC02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Наратриптан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N02CC03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Золмитриптан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N02CC04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Ризатриптан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N02CC05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Алмотриптан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N02CC06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Элетриптан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N02CC07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Фроватриптан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N02CD06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Римегепант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N02CX01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Пизотифен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N02CX02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Клонидин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N02CX03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Ипразохром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N02CX05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Диметотиазин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N02CX06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Оксеторон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Метилфенобарбитал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Фенобарбитал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N03AA03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Примидон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N03AA04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Барбексаклон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N03AA05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Бензобарбитал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N03AA30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Метарбитал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N03AB01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Этотоин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N03AB02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Фенитоин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N03AB03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Дифенилгидантоин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N03AB04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Мефенитоин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N03AB05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Фосфенитоин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N03AB52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Фенитоин в комбинации со средствами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N03AB54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Мефенитоин в комбинации со средствами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N03AC01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Параметадион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N03AC02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Триметадион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N03AC03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Этадион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N03AD01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Этосуксимид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N03AD02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Фенсуксимид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N03AD03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Месуксимид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N03AD51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Этосуксимид в комбинации со средствами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N03AE01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Клоназепам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N03AF01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Карбамазепин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N03AF02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Окскарбазепин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N03AF03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Руфинамид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N03AF04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Эсликарбазепин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N03AG01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Вальпроевая кислота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N03AG02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Вальпромид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N03AG03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Гамма-аминомасляная кислота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N03AG04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Вигабатрин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N03AG05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Прогабид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N03AG06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Тиагабин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Сультиам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Фенацемид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Ламотриджин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Фелбамат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Топирамат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Габапентин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Фенетурид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Леветирацетам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Зонисамид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Прегабалин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Стирипентол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Лакосамид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Карисбамат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Ретигабин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Перампанел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Бриварацетам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N03AX30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Бекламид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N04AA01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Тригексифенидил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N04AA02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Бипериден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N04AA03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Метиксен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N04AA04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Проциклидин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N04AA05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Профенамин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N04AA08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Дексэтимид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N04AA09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Фенглутаримид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N04AA10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Мазатикол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N04AA11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Борнаприн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N04AA12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Тропатепин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N04AB01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Этанаутин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N04AB02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Орфенадрин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N04AC01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Бензатропин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N04AC30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Этибензатропин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N04BA01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Леводопа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N04BA02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Леводопа и l-dopa-декарбоксилазы ингибитор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N04BA03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Леводопа, ингибитор декарбоксилазы и ингибитор катехол-о-метилтрансферазы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N04BA04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Мелеводопа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N04BA05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Мелеводопа и декарбоксилазы ингибитор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N04BA06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Этилеводопа и декарбоксилазы ингибитор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N04BB01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Амантадин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N04BC01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Бромокриптин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N04BC02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Перголид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N04BC03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Дигидроэргокриптина мезилат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N04BC04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Ропинирол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N04BC05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Прамипексол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N04BC06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Каберголин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N04BC07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Апоморфин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N04BC08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Пирибедил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N04BC09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Ротиготин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N04BD01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Селегилин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N04BD02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Разагилин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N04BX01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Толкапон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N04BX02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Энтакапон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N04BX03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Будипин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Хлорпромазин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Левомепромазин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N05AA03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Промазин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N05AA04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Ацепромазин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N05AA05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Трифлупромазин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N05AA06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Циамемазин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N05AA07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Хлорпроэтазин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N05AB01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Диксиразин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N05AB02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Флуфеназин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N05AB03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Перфеназин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N05AB04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Прохлорперазин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N05AB05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Тиопропазат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N05AB06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Трифлуоперазин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N05AB07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Ацетофеназин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N05AB08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Тиопроперазин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N05AB09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Бутаперазин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N05AB10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Перазин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N05AC01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Перициазин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N05AC02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Тиоридазин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N05AC03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Мезоридазин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N05AC04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Пипотиазин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N05AD01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Галоперидол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N05AD02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Трифлуперидол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N05AD03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Мелперон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N05AD04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Моперон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N05AD05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Пипамперон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N05AD06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Бромперидол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N05AD07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Бенперидол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N05AD08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Дроперидол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N05AD09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Флуанизон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N05AE01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Оксипертин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N05AE02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Молиндон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N05AE03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Сертиндол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N05AE04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Зипрасидон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N05AE05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Луразидон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N05AF01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Флупентиксол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N05AF02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Клопентиксол (Эпоэтин альфа)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N05AF03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Хлорпротиксен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N05AF04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Тиотиксен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N05AF05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Зуклопентиксол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N05AG01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Флуспирилен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N05AG02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Пимозид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N05AG03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Пенфлуридол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N05AH01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Локсапин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N05AH02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Клозапин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N05AH03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Оланзапин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N05AH04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Кветиапин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N05AH05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Азенапин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N05AH06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Клотиапин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N05AK01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Тетрабеназин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N05AL01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Сульпирид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N05AL02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Сультоприд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N05AL03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Тиаприд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N05AL04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Ремоксиприд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N05AL05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Амисульприд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N05AL06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Вералаприд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N05AL07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Левосульпирид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N05AN01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Лития соли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N05AX07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Протипендил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N05AX08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Рисперидон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N05AX10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Мозапрамин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N05AX11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Зотепин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N05AX12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Арипипразол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N05AX13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Палиперидон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N05AX14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Илоперидон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N05AX15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Карипразин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N05AX16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Брекспипразол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N05AX17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Пимавансерин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N05BA01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Диазепам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N05BA02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Хлордиазепоксид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N05BA03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Медазепам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N05BA04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Оксазепам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N05BA05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Клоразепат дикалия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N05BA06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Лоразепам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N05BA07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Адиназолам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N05BA08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Бромазепам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N05BA09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Клобазам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N05BA10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Кетазолам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N05BA11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Празепам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N05BA12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Алпразолам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N05BA13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Галазепам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N05BA14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Пиназепам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N05BA15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Камазепам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N05BA16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Нордазепам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N05BA17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Флудиазепам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N05BA18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Этил лофлазепат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N05BA19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Этизолам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N05BA21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Клотиазепам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N05BA22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Клоксазолам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N05BA23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Тофизопам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N05BA24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Бентазепам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N05BA56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Лоразепам в комбинации со средствами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N05BB01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Гидроксизин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N05BB02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Каптодиам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N05BB51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Гидроксизин в комбинации со средствами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N05BC01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Мепробамат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N05BC03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Эмилкамат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N05BC04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Мебутамат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N05BC51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Мепробамат в комбинации со средствами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N05BD01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Бензоктамин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N05BE01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Буспирон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N05BX01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Мефеноксалон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N05BX02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Гедокарнил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N05BX03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Этифоксин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N05BX04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Фабомотизол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N05CA01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Пентобарбитал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N05CA02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Амобарбитал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N05CA03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Бутобарбитал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N05CA04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Барбитал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N05CA05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Апробарбитал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N05CA06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Секобарбитал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N05CA07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Талбутал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N05CA08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Винилбитал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N05CA09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Винбарбитал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N05CA10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Циклобарбитал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N05CA11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Гептабарбитал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N05CA12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Репозал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N05CA15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Метогекситал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N05CA16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Гексобарбитал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N05CA19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Тиопентал натрия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N05CA20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Эталлобарбитал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N05CA21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Аллобарбитал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N05CA22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Проксибарбал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N05CB01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Барбитуратов комбинация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N05CB02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Барбитураты в комбинации со средствами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N05CC01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Хлорал гидрат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N05CC02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Хлоралодол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N05CC03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Ацетилглицинамид хлорал гидрат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N05CC04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Дихлоралфеназон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N05CC05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Паральдегид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N05CD01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Флуразепам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N05CD02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Нитразепам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N05CD03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Флунитразепам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N05CD04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Эстазолам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N05CD05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Триазолам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N05CD06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Лорметазепам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N05CD07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Темазепам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N05CD08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Мидазолам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N05CD09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Бротизолам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N05CD10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Квазепам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N05CD11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Лопразолам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N05CD12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Доксефазепам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N05CD13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Цинолазепам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N05CE01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Глутетимид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N05CE02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Метиприлон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N05CE03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Пиритилдион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N05CF01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Зопиклон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N05CF02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Золпидем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N05CF03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Залеплон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N05CF04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Эсзопиклон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N05CH01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Мелатонин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N05CH02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Рамелтеон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N05CH03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Тасимелтион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N05CM01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Метаквалон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N05CM02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Клометиазол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N05CM03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Бромизовал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N05CM04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Карбромал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N05CM05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Скополамин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N05CM06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Пропиомазин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N05CM07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Триклофос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N05CM08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Этхлорвинол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N05CM09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Валериан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N05CM10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Гексапропимат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N05CM11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Бромиды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N05CM12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Апронал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N05CM13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Валноктамид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N05CM15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Метилпентинол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N05CM16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Ниапразин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N05CM17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Мелатонин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N05CM18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Дексмедетомидин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N05CX01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Мепробамат в комбинации со средствами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N05CX02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Метаквалон в комбинации со средствами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N05CX03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Метилпентинол в комбинации со средствами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N05CX04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Клометиазол в комбинации со средствами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N05CX05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Эмепрония бромид в комбинации со средствами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N05CX06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Дипиперониламиноэтанол в комбинации со средствами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N06AA01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Дезипрамин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N06AA02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Имипрамин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N06AA03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Имипрамина оксид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N06AA04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Кломипрамин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N06AA05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Опипрамол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N06AA06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Тримипрамин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N06AA07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Лофепрамин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N06AA08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Дибензепин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N06AA09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Амитриптилин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N06AA10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Нортриптилин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N06AA11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Протриптилин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N06AA12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Доксепин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N06AA13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Иприндол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N06AA14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Мелитрацен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N06AA15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Бутриптилин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N06AA16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Досулепин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N06AA17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Амоксапин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N06AA18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Диметакрин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N06AA19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Аминептин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N06AA21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Мапротилин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N06AA23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Хинупрамин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N06AB02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Зимелдин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N06AB03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Флуоксетин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N06AB04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Циталопрам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N06AB05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Пароксетин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N06AB06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Сертралин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N06AB07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Алапроклат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N06AB08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Флувоксамин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N06AB09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Этоперидон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N06AB10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Эсциталопрам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N06AF01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Изокарбоксазид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N06AF02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Ниаламид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N06AF03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Фенелзин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N06AF04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Транилципромин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N06AF05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Ипрониазид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N06AF06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Ипроклозид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N06AG02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Моклобемид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N06AG03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Толоксатон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N06AX01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Окситриптан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N06AX02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Триптофан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N06AX03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Миансерин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N06AX04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Номифензин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N06AX05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Тразодон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N06AX06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Нефазодон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N06AX07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Минаприн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N06AX08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Бифемелан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N06AX09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Вилоксазин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N06AX10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Оксафлозан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N06AX11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Миртазапин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N06AX12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Бупропион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N06AX13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Медифоксамин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N06AX14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Тианептин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N06AX15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Пивагабин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N06AX16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Венлафаксин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N06AX17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Милнаципран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N06AX18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Ребоксетин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N06AX19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Гепирон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N06AX21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Дулоксетин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N06AX22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Агомелатин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N06AX23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Десвенлафаксин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N06AX24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Вилазодон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N06AX25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Зверобоя трава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N06AX26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Вортиоксетин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N06BA01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Амфетамин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N06BA02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Дексамфетамин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N06BA03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Метамфетамин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N06BA04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Метилфенидат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N06BA05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Пемолин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N06BA06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Фенкамфамин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N06BA07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Модафинил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N06BA08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Фенозолон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N06BA09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Атомоксетин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N06BA10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Фенетиллин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N06BA11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Дексметилфенидат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N06BA12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Лиздексамфетамин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N06BA13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Армодафинил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N06BC01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Кофеин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N06BC02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Пропентофиллин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N06BX01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Меклофеноксат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N06BX02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Пиритинол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N06BX03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Пирацетам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N06BX04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Деанол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N06BX05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Фипексид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N06BX06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Цитиколин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N06BX07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Оксирацетам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N06BX08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Пирисуданол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N06BX09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Линопирдин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N06BX10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Низофенон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N06BX11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Анирацетам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N06BX12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Ацетилкарнитин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N06BX13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Идебенон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N06BX14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Пролинтан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N06BX15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Пипрадрол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N06BX16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Прамирацетам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N06BX17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Адрафинил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N06BX18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Винпоцетин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N06BX21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Мебикар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N06BX22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Фенибут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N06CA01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Амитриптилин и психолептики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N06CA02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Мелитрасен и психолептики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N06CA03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Флуоксетин и психолептики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N06DA01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Такрин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N06DA02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Донепезил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N06DA03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Ривастигмин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N06DA04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Галантамин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N06DA05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Ипидакрин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N06DA52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Донепезил и мемантин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N06DA53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Донепезил, мемантин и гинкго фолиум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N06DX01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Мемантин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N06DX02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Гинкго билоба листьев экстракт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N07AA01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Неостигмина бромид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N07AA02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Пиридостигмина бромид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N07AA03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Дистигмина бромид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N07AA30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Амбенония хлорид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N07AA51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Неостигмина бромид в комбинации со средствами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N07AB01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Карбахол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N07AB02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Бетанехол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N07AX01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Пилокарпин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N07AX02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Холина альфосцерат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N07AX03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Цевимелин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N07BA01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Никотин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N07BA03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Варениклин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N07BB01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Дисульфирам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N07BB02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Кальция карбимид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N07BB03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Акампросат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N07BB04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Налтрексон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N07BB05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Налмефен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N07BC01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Бупренорфин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N07BC02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Метадон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N07BC03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Левацетилметадол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N07BC04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Лофексидин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N07BC05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Левометадон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N07BC06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Диаморфин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N07BC51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Бупренорфин в комбинации со средствами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N07CA01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Бетагистин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N07CA02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Циннаризин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N07CA03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Флунаризин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N07CA04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Ацетиллейцин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N07CA52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Циннаризин в комбинации со средствами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N07XX01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Тирилазада мезилат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N07XX02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Рилузол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N07XX03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Ксалипроден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N07XX04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Натрия оксибутират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N07XX05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Амифампридин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N07XX06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Тетрабеназин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N07XX07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Фампридин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N07XX08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Тафамидис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N07XX09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Диметилфумарат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N07XX10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Лахинимод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N07XX11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Питолисант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N07XX59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Декстрометорфан в комбинации со средствами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P01AA01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Броксихинолин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P01AA02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Клиохинол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P01AA04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Хлорхинальдол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P01AA05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Тилброхинол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P01AA52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Клиохинол в комбинации со средствами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P01AB01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Метронидазол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P01AB02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Тинидазол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P01AB03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Орнидазол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P01AB04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Азанидазол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P01AB05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Пропенидазол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P01AB06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Ниморазол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P01AB07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Секнидазол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P01AB51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Метронидазол комбинации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P01AC01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Дилоксанид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P01AC02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Клефамид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P01AC03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Этофамид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P01AC04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Теклозан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P01AR01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Арстинол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P01AR02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Дифетарсон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P01AR03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Гликобиарсол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P01AR53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Гликобиарсол в комбинации со средствами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P01AX01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Хиниофон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P01AX02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Эметин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P01AX04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Фанхинон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P01AX05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Мепакрин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P01AX06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Атовахон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P01AX07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Триметрексат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P01AX08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Тенонитрозол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P01AX09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Дигидроэметин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P01AX10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Фумагиллин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P01AX11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Нитазоксанид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P01AX52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Эметин в комбинации со средствами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P01BA01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Хлорохин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P01BA02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Гидроксихлорохин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P01BA03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Примахин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P01BA06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Амодиахин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P01BB01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Прогуанил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P01BB02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Циклогуанила эмбонат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P01BB51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Прогуанил в комбинации со средствами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P01BC01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Хинин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P01BC02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Мефлохин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P01BD01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Пириметамин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P01BD51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Пириметамин в комбинации со средствами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P01BE01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Артемисинин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P01BE02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Артеметер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P01BE03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Артезунат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P01BE04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Артемотил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P01BE05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Артенимол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P01BX01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Галофантрин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P01BX02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Артероланом и пиперахином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P01CA02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Бензнидазол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P01CB01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Меглюмина антимонат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P01CB02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Натрия стибоглюконат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P01CC01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Нифуртимокс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P01CC02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Нитрофурал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P01CD01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Меларсопрол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P01CD02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Ацетарсол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P01CX01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Пентамидин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P01CX02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Сурамин натрия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P01CX03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Эфлорнитин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P02BA01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Празиквантел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P02BA02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Оксамнихин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P02BB01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Метрифонат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P02BX01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Битионол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P02BX02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Ниридазол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P02BX03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Стибофен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P02BX04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Триклабендазол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P02CA01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Мебендазол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P02CA02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Тиабендазол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P02CA03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Албендазол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P02CA04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Циклобендазол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P02CA05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Флубендазол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P02CA06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Фенбендазол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P02CA51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Мебендазол в комбинации со средствами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P02CB01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Пиперазин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P02CB02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Диэтилкарбамазин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P02CC01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Пирантел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P02CC02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Оксантел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P02CE01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Левамизол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P02CF01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Ивермектин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P02CX01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Пирвиния хлорид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P02CX02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Бефения гидроксинафтоат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P02DA01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Никлосамид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P02DX01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Дезаспидин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P02DX02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Дихлорофен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P03AA01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Диксантоген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P03AA02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Полисульфид калия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P03AA03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Месульфен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P03AA04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Дисульфирам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P03AA05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Тирам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P03AA54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Дисульфирам в комбинации со средствами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P03AB01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Клофенотан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P03AB02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Линдан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P03AB51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Клофенотан в комбинации со средствами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P03AC01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Пиретрум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P03AC02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Биоаллетрин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P03AC03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Фенотрин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P03AC04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Перметрин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P03AC51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Пиретрум в комбинации со средствами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P03AC52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Биоаллетрин в комбинации со средствами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P03AC53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Фенотрин в комбинации со средствами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P03AC54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Перметрин в комбинации со средствами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P03AX01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Бензилбензоат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P03AX02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Олеинат меди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P03AX03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Малатион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P03AX04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Квассия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P03AX05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Диметикон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P03AX06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Бензиловый спирт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P03BA01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Цифлутрин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P03BA02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Циперметрин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P03BA03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Декаметрин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P03BA04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Тетраметрин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P03BX01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Диэтилтолуамид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P03BX02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Диметилфталат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P03BX03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Дибутилфталат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P03BX04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Дибутилсукцинат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P03BX05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Диметилкабат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P03BX06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Этогексадиол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R01AA02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Циклопентамин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R01AA03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Эфедрин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R01AA04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Фенилэфрин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R01AA05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Оксиметазолин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R01AA06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Тетризолин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R01AA07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Ксилометазолин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R01AA08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Нафазолин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R01AA09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Трамазолин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R01AA10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Метизолин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R01AA11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Туаминогептан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R01AA12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Феноксазолин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R01AA13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Тимазолин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R01AA14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Эпинефрин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R01AA15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Инданазолина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R01AB01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Фенилэфрин в комбинации со средствами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R01AB02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Нафазолин в комбинации со средствами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R01AB03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Тетризолин в комбинации со средствами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R01AB05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Эфедрин в комбинации со средствами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R01AB06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Ксилометазолин в комбинации со средствами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R01AB07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Оксиметазолин в комбинации со средствами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R01AB08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Туаминогептан в комбинации со средствами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R01AC01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Кромоглициевая кислота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R01AC02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Левокабастин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R01AC03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Азеластин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R01AC04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Антазолин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R01AC05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Спаглумовая кислота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R01AC06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Тонзиламин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R01AC07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Недокромил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R01AC08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Олопатадин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R01AC51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Кромоглициевая кислота в комбинации со средствами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R01AD01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Беклометазон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R01AD02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Преднизолон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R01AD03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Дексаметазон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R01AD04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Флунизолид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R01AD05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Будесонид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R01AD06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Бетаметазон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R01AD07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Тиксокортол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R01AD08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Флутиказон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R01AD09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Мометазон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R01AD11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Триамцинолон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R01AD12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Флутиказона фуроат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R01AD13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Циклесонид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R01AD52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Преднизолон в комбинации со средствами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R01AD53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Дексаметазон в комбинации со средствами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R01AD57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Тиксокортол в комбинации со средствами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R01AD58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Флутиказон в комбинации со средствами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R01AD60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Гидрокортизон в комбинации со средствами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R01AX01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Гексамин тиоцианат кальция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R01AX02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Ретинол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R01AX03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Ипратропия бромид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R01AX05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Ритиометан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R01AX06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Мупироцин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R01AX07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Гексамидин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R01AX08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Фрамицетин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R01AX09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Гиалуроновая кислота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R01AX10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препараты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R01AX30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Препараты для лечения заболеваний носа для местного назначения в комбинации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R01BA01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Фенилпропаноламин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R01BA02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Псевдоэфедрин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R01BA03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Фенилэфрин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R01BA51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Фенилпропаноламин в комбинации со средствами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R01BA52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Псевдоэфедрин в комбинации со средствами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R01BA53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Фенилэфрин в комбинации со средствами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R02AA01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Амбазон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R02AA02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Деквалиния хлорид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R02AA03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Дихлорбензиловый спирт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R02AA05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Хлоргексидин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R02AA06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Цетилпиридиния хлорид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R02AA09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Бензетония хлорид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R02AA10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Миристил-бензалконий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R02AA11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Хлорхинальдол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R02AA12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Гексилрезорцинол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R02AA13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Акрифлавиния хлорид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R02AA14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Оксихинолин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R02AA15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Повидон-йод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R02AA16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Бензалкония хлорид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R02AA17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Цетримония бромид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R02AA18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Гексамидин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R02AA19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R02AA20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антисептики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R02AA21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Октенидин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R02AB01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Неомицин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R02AB02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Тиротрицин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R02AB03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Фузафунгин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R02AB04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Бацитрацин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R02AB30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Грамицидин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R02AD01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Бензокаин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R02AD02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Лидокаин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R02AD03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Кокаин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R02AD04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Диклонин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R02AX01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Флурбипрофен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R02AX02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Ибупрофен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Эпинефрин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R03AB02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Изопреналин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R03AB03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Орципреналин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R03AC02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Сальбутамол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R03AC03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Тербуталин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R03AC04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Фенотерол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R03AC05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Римитерол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R03AC06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Гексопреналин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R03AC07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Изоэтарин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R03AC08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Пирбутерол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R03AC09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Третохинол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R03AC10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Карбутерол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R03AC11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Тулобутерол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R03AC12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Салметерол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R03AC13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Формотерол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R03AC14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Кленбутерол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R03AC15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Репротерол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R03AC16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Прокатерол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R03AC17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Битолтерол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R03AC18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Индакатерол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R03AC19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Олодатерол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R03AK01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Эпинефрин в комбинации со средствами для лечения обструктивных заболеваний дыхательных путей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R03AK02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Изопреналин в комбинации со средствами для лечения обструктивных заболеваний дыхательных путей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R03AK03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Фенотерол в комбинации со средствами для лечения обструктивных заболеваний дыхательных путей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R03AK04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Сальбутамол в комбинации со средствами для лечения обструктивных заболеваний дыхательных путей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R03AK05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Репротерол в комбинации со средствами для лечения обструктивных заболеваний дыхательных путей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R03AK06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Сальметерол в комбинации со средствами для лечения обструктивных заболеваний дыхательных путей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R03AK07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Формотерол в комбинации со средствами для лечения обструктивных заболеваний дыхательных путей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R03AK08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Формотерол и беклометазон для лечения обструктивных заболеваний дыхательных путей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R03AK09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Формотерол и мометазон для лечения обструктивных заболеваний дыхательных путей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R03AK10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Вилантерол и флутиказона фуроат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R03AK11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Формотерол и флутиказон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R03AK12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Сальметерол и будесонид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R03AK13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Сальбутамол и беклометазон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R03AL01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Фенотерол и ипратропия бромид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R03AL03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Вилантерол и умеклидиния бромид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R03AL04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Гликопиррония бромид и индакатерол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R03AL05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Формотерол и аклидиния бромид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R03AL06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Олодотерол и тиотропия бромид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R03BA01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Беклометазон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R03BA02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Будесонид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R03BA03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Флунизолид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R03BA04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Бетаметазон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R03BA05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Флутиказон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R03BA06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Триамцинолон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R03BA07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Мометазон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R03BA08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Циклесонид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R03BA09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Флутиказона фуроат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R03BB01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Ипратропия бромид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R03BB02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Окситропия бромид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R03BB03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Белладонны алкалоиды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R03BB04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Тиотропия бромид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R03BB05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Аклидиния бромид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R03BB06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Гликопиррония бромид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R03BB07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Умеклидиния бромид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R03BB54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Тиотропия бромид, комбинации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R03BC01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Кромоглициевая кислота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R03BC03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Недокромил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R03BX01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Фенспирид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R03CA02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Эфедрин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R03CB01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Изопреналин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R03CB02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Метоксифенамин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R03CB03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Орципреналин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R03CB51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Изопреналин в комбинации со средствами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R03CB53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Орципреналин в комбинации со средствами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R03CC02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Сальбутамол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R03CC03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Тербуталин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R03CC04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Фенотерол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R03CC05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Гексопреналин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R03CC06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Изоэтарин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R03CC07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Пирбутерол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R03CC08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Прокатерол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R03CC09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Третохинол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R03CC10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Карбутерол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R03CC11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Тулобутерол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R03CC12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Бамбутерол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R03CC13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Кленбутерол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R03CC14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Репротерол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R03CC53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Тербуталин в комбинации со средствами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R03DA01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Дипрофиллин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R03DA02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Холина теофиллинат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R03DA03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Проксифиллин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R03DA04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Теофиллин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R03DA05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Аминофиллин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R03DA06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Этамифиллин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R03DA07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Теобромин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R03DA08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Бамифиллин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R03DA09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Ацефиллин пиперазин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R03DA10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Буфиллин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R03DA11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Доксофиллин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R03DA20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Ксантиновых производых комбинация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R03DA51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Дипрофиллин в комбинации со средствами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R03DA54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Теофиллин в комбинации со средствами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R03DA55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Аминофиллин в комбинации со средствами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R03DA57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Теобромин в комбинации со средствами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R03DA74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Теофиллин в комбинации с психотропными средствами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R03DB01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Дипрофиллин в комбинации с симпатомиметиками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R03DB02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Холина теофиллинат в комбинации с симпатомиметиками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R03DB03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Проксифиллин и адренергетики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R03DB04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Теофиллин и адренергетики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R03DB05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Аминофиллин и адренергетики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R03DB06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Этамифиллин и адренергетики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R03DC01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Зафирлукаст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R03DC02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Пранлукаст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R03DC03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Монтелукаст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R03DC04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Ибудиласт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R03DC53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Монтелукаст комбинации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R03DX01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Амлексанокс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R03DX02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Эпрозинол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R03DX03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Фенспирид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R03DX04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Ибудиласт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R03DX05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Омализумаб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R03DX06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Сератродаст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R03DX07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Рофлумиласт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R03DX08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Реслизумаб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R03DX09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Меполизумаб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R05CA01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Тилоксапол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R05CA02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Калия йодид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R05CA03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Гвайфенезин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R05CA04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Ипекакуана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R05CA05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Алтея лекарственного корни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R05CA06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Истода корни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R05CA07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Антимония пентасульфид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R05CA08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Креозот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R05CA09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Гвайяколсульфонат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R05CA10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Отхаркивающие препараты в комбинации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R05CA11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Левовербенон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R05CA12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Плюща листьев экстракт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R05CA13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Синеол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R05CB01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Ацетилцистеин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R05CB02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Бромгексин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R05CB03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Карбоцистеин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R05CB04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Эпразинон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R05CB05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Месна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R05CB06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Амброксол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R05CB07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Собрерол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R05CB08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Домиодол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R05CB09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Летостеин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R05CB10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Муколитические препараты в комбинации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R05CB11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Степронин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R05CB13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Дорназа альфа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R05CB14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Нелтенексин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R05CB15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Эрдостеин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R05CB16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Маннитол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R05DA01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Этилморфин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R05DA03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Гидрокодон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R05DA04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Кодеин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R05DA05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Алкалоиды опия с морфином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R05DA06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Норметадон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R05DA07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Носкапин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R05DA08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Фолкодин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R05DA09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Декстрометорфан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R05DA10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Тебакон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R05DA11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Димеморфан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R05DA12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Ацетилдигидрокодеин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R05DA20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Противокашлевые препараты в комбинации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R05DB01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Бензонатат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R05DB02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Бенпроперин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R05DB03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Клобутинол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R05DB04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Изоаминил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R05DB05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Пентоксиверин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R05DB07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Оксоламин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R05DB09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Окселадин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R05DB10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Клофеданол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R05DB11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Пипазетат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R05DB12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Бибензония бромид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R05DB13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Бутамират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R05DB14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Федрилат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R05DB15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Зипепрол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R05DB16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Дибунат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R05DB17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Дроксипропин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R05DB18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Преноксдиазин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R05DB19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Дропропизин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R05DB20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Противокашлевые препараты другие в комбинации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R05DB21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Клоперастин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R05DB22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Мепротиксол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R05DB23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Пиперидион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R05DB24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Типепидин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R05DB25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Морклофон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R05DB26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Непиналон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R05DB27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Леводропропизин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R05DB28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Диметоксанат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R05FA01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Опия производные в комбинации с муколитическими препаратами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R05FA02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Опия производные в комбинации с отхаркивающими препаратами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R05FB01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Противокашлевые препараты в комбинации с муколитиками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R05FB02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Противокашлевые препараты в комбинации с отхаркивающими препаратами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Бромазин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Дифенгидрамин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R06AA04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Клемастин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R06AA06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Хлорфеноксамин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R06AA07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Дифенилпиралин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R06AA08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Карбиноксамин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R06AA09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Доксиламин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R06AA10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Триметобензамид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R06AA52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Дифенгидрамин в комбинации со средствами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R06AA54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Клемастин в комбинации со средствами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R06AA56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Хлорфеноксамин в комбинации со средствами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R06AA57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Дифенилпиралин в комбинации со средствами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R06AA59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Доксиламин в комбинации со средствами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R06AB01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Бромфенирамин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R06AB02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Дексхлорфенирамин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R06AB03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Диметинден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R06AB04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Хлорфенамин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R06AB05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Фенирамин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R06AB06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Дексбромфенирамин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R06AB07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Таластин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R06AB51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Бромфенирамин в комбинации со средствами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R06AB52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Дексхлорфенирамин в комбинации со средствами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R06AB54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Хлорфенамин в комбинации со средствами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R06AB56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Дексбромфенирамин в комбинации со средствами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R06AC01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Мепирамин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R06AC02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Гистапирродин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R06AC03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Хлоропирамин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R06AC04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Трипеленнамин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R06AC05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Метапирилен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R06AC06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Тонзиламин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R06AC52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Гистапирродин в комбинации со средствами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R06AC53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Хлоропирамин в комбинации со средствами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R06AD01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Алимемазин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R06AD02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Прометазин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R06AD03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Тиэтилперазин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R06AD04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Метдилазин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R06AD05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Гидроксиэтилпрометазин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R06AD06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Тиазинам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R06AD07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Мехитазин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R06AD08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Оксомемазин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R06AD09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Изотипендил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R06AD52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Прометазин в комбинации со средствами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R06AD55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Гидроксиэтилпрометазин в комбинации со средствами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R06AE01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Буклизин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R06AE03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Циклизин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R06AE04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Хлорциклизин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R06AE05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Меклозин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R06AE06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Оксатомид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R06AE07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Цетиризин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R06AE09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Левоцетиризин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R06AE51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Буклизин в комбинации со средствами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R06AE53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Циклизин в комбинации со средствами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R06AE55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Меклозин в комбинации со средствами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R06AX01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Бамипин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R06AX02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Ципрогептадин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R06AX03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Теналидин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R06AX04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Фениндамин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R06AX05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Антазолин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R06AX07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Трипролидин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R06AX08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Пирробутамин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R06AX09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Азатадин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R06AX11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Астемизол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R06AX12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Терфенадин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R06AX13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Лоратадин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R06AX15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Мебгидролин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R06AX16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Дептропин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R06AX17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Кетотифен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R06AX18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Акривастин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R06AX19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Азеластин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R06AX21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Тритоквалин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R06AX22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Эбастин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R06AX23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Пиметиксен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R06AX24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Эпинастин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R06AX25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Мизоластин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R06AX26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Фексофенадин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R06AX27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Дезлоратадин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R06AX28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Рупатадин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R06AX29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Биластин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R06AX31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Хифенадин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R06AX32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Секвифенадин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R06AX53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Теналидин в комбинации со средствами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R06AX58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Пирробутамин в комбинации со средствами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R07AA01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Колфосцерила пальмитат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R07AA02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Фосфолипиды натуральные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R07AA30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Сурфактанты легочные в комбинации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R07AB01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Доксапрам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R07AB02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Никетамид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R07AB03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Пентетразол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R07AB04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Этамиван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R07AB05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Бемегрид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R07AB06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Преткамид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R07AB07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Алмитрин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R07AB08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Димефлин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R07AB09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Мепиксанокс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R07AB52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Никетамид в комбинации со средствами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R07AB53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Пентетразол в комбинации со средствами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R07AX01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Азота оксид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R07AX02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Ивакафтор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R07AX30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Ивакафтор и люмакафтор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S01AA01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Хлорамфеникол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S01AA02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Хлортетрациклин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S01AA03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Неомицин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S01AA04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Окситетрациклин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S01AA05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Тиротрицин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S01AA07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Фрамицетин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S01AA09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Тетрациклин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S01AA10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Натамицин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S01AA11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Гентамицин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S01AA12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Тобрамицин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S01AA13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Фузидовая кислота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S01AA14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Бензилпенициллин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S01AA15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Дигидрострептомицин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S01AA16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Рифамицин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S01AA17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Эритромицин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S01AA18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Полимиксин B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S01AA19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Ампициллин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S01AA20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Антибиотики в комбинации со средствами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S01AA21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Амикацин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S01AA22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Микрономицин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S01AA23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Нетилмицин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S01AA24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Канамицин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S01AA25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Азидамфеникол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S01AA26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Азитромицин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S01AA27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Цефуроксим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S01AA30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Антибиотики в комбинации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S01AB01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Сульфаметизол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S01AB02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Сульфафуразол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S01AB03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Сульфадикрамид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S01AB04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Сульфацетамид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S01AB05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Сульфафеназол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S01AD01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Идоксуридин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S01AD02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Трифлуридин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S01AD03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Ацикловир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S01AD05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Интерферон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S01AD06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Видарабин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S01AD07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Фамцикловир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S01AD08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Фомивирсен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S01AD09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Ганцикловир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S01AE01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Офлоксацин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S01AE02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Норфлоксацин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S01AE03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Ципрофлоксацин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S01AE04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Ломефлоксацин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S01AE05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Левофлоксацин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S01AE06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Гатифлоксацин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S01AE07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Моксифлоксацин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S01AE08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Безифлоксацин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S01AX01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Ртутьсодержащие препараты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S01AX02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Серебросодержащие препараты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S01AX03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Цинкосодержащие препараты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S01AX04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Нитрофурал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S01AX05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Биброкатол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S01AX06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Резорцинол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S01AX07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Натрия борат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S01AX08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Гексамидин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S01AX09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Хлоргексидин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S01AX10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Натрия пропионат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S01AX14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Дибромпропамидин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S01AX15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Пропамидин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S01AX16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Пиклоксидин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S01AX18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Повидон-йод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S01BA01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Дексаметазон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S01BA02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Гидрокортизон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S01BA03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Кортизон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S01BA04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Преднизолон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S01BA05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Триамцинолон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S01BA06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Бетаметазон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S01BA07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Фторметолон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S01BA08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Медризон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S01BA09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Клобетазол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S01BA10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Алклометазон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S01BA11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Десонид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S01BA12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Формокортал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S01BA13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Римексолон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S01BA14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Лотепреднол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S01BA15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Флуоцинолона ацетонид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S01BB01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Гидрокортизон в комбинации с мидриатиками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S01BB02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Преднизолон в комбинации с мидриатиками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S01BB03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Фторметолон в комбинации с мидриатиками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S01BB04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Бетаметазон в комбинации с мидриатиками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S01BC01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Индометацин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S01BC02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Оксифенбутазон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S01BC03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Диклофенак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S01BC04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Флурбипрофен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S01BC05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Кеторолак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S01BC06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Пироксикам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S01BC07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Бендазак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S01BC08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Салициловая кислота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S01BC09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Пранопрофен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S01BC10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Непафенак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S01BC11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Бромфенак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S01CA01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Дексаметазон в комбинации с противомикробными препаратами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S01CA02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Преднизолон в комбинации с противомикробными препаратами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S01CA03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Гидрокортизон в комбинации с противомикробными препаратами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S01CA04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Флуокортолон в комбинации с противомикробными препаратами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S01CA05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Бетаметазон в комбинации с противомикробными препаратами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S01CA06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Флудрокортизон в комбинации с противомикробными препаратами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S01CA07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Фторметорон в комбинации с противомикробными препаратами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S01CA08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Метилпреднизолон в комбинации с противомикробными препаратами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S01CA09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Хлорпреднизолон в комбинации с противомикробными препаратами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S01CA10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Флуоцинолона ацетонид в комбинации с противомикробными препаратами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S01CA11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Клобетазол в комбинации с противомикробными препаратами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S01CB01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Дексаметазон в комбинации с противомикробными препаратами и мидриатиками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S01CB02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Преднизолон в комбинации с противомикробными препаратами и мидриатиками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S01CB03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Гидрокортизон в комбинации с противомикробными препаратами и мидриатиками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S01CB04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Бетаметазон в комбинации с противомикробными препаратами и мидриатиками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S01CB05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Фторметолон в комбинации с противомикробными препаратами и мидриатиками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S01CC01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Диклофенак в комбинации с противомикробными препаратами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S01CC02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Индометацин и противоинфекционные средства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S01EA01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Эпинефрин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S01EA02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Дипивефрин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S01EA03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Апраклонидин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S01EA04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Клонидин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S01EA05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Бримонидин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S01EA51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Эпинефрин в комбинации со средствами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S01EB01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Пилокарпин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S01EB02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Карбахол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S01EB03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Экотиопат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S01EB04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Демекариум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S01EB05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Физостигмин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S01EB06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Неостигмина бромид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S01EB07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Флуостигмин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S01EB08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Ацеклидин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S01EB09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Ацетилхолина хлорид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S01EB10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Параоксон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S01EB51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Пилокарпин в комбинации со средствами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S01EB58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Ацеклидин в комбинации со средствами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S01EC01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Ацетазоламид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S01EC02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Диклофенамид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S01EC03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Дорзоламид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S01EC04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Бринзоламид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S01EC05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Метазоламид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S01EC54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Бринзоламид, комбинации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S01ED01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Тимолол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S01ED02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Бетаксолол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S01ED03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Левобунолол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S01ED04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Метипранолол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S01ED05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Картеолол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S01ED06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Бефунолол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S01ED51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Тимолол в комбинации со средствами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S01ED52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Бетаксолол в комбинации со средствами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S01ED54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Метипранол в комбинации со средствами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S01EE01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Латанопрост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S01EE02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Унопростон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S01EE03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Биматопрост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S01EE04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Травопрост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S01EE05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Тафлупрост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S01EX01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Гуанетидин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S01EX02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Дапипразол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S01FA01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Атропин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S01FA02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Скополамин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S01FA03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Метилскополамин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S01FA04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Циклопентолат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S01FA05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Гоматропина гидробромид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S01FA06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Тропикамид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S01FA54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Циклопентолат комбинации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S01FA56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Тропикамид в комбинации со средствами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S01FB01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Фенилэфрин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S01FB02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Эфедрин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S01FB03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Ибопамин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S01FB51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Фенилэфрин и кеторолак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S01GA01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Нафазолин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S01GA02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Тетризолин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S01GA03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Ксилометазолин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S01GA04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Оксиметазолин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S01GA05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Фенилэфрин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S01GA06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Окседрин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S01GA51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Нафазолин в комбинации со средствами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S01GA52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Тетризолин в комбинации со средствами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S01GA53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Ксилометазолин в комбинации со средствами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S01GA55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Фенилэфрин в комбинации со средствами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S01GA56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Окседрин в комбинации со средствами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S01GX01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Кромоглициевая кислота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S01GX02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Левокабастин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S01GX03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Спаглумовая кислота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S01GX04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Недокромил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S01GX05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Лодоксамид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S01GX06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Эмедастин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S01GX07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Азеластин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S01GX08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Кетотифен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S01GX09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Олопатадин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S01GX10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Эпинастин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S01GX11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Алкафтадин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S01GX51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Кромоглициевая кислота в комбинации со средствами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S01HA01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Кокаин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S01HA02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Оксибупрокаин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S01HA03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Тетракаин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S01HA04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Проксиметакаин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S01HA05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Прокаин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S01HA06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Цинхокаин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S01HA07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Лидокаин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S01HA30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Анестетики местные в комбинации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S01JA01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Флуоресцеин натрия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S01JA02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Бенгальской розы натрий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S01JA51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Флуоресцеин в комбинации со средствами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S01KA01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Гиалуроновая кислота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S01KA02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Гипромеллоза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S01KA51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Гиалуроновая кислота в комбинации со средствами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S01KX01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Химотрипсин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S01LA01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Вертепорфин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S01LA02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Анекортав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S01LA03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Пэгаптаниб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S01LA04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Ранибизумаб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S01LA05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Афлиберцепт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S01XA01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Гвайазулен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S01XA02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Ретинол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S01XA03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Натрия хлорида (гипертонический раствор)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S01XA04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Калия йодид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S01XA05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Натрия эдетат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S01XA06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Этилморфин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S01XA07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Алюм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S01XA08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Ацетилцистеин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S01XA09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Йодогепаринат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S01XA10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Инозин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S01XA11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Нандролон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S01XA12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Декспантенол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S01XA13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Алтеплаза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S01XA14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Гепарин натрия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S01XA15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Аскорбиновая кислота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S01XA18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Циклоспорин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S01XA19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Лимба роговицы стволовые клетки, аутологичные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S01XA20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Искусственные слезы и другие индифферентные препараты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S01XA21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Меркаптамин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S01XA22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Окриплазмин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S01XA23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Сиролимус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S02AA01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Хлорамфеникол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S02AA02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Нитрофурал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S02AA03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Борная кислота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S02AA04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Алюминия ацетотартрат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S02AA05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Клиохинол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S02AA06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Водорода пероксид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S02AA07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Неомицин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S02AA08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Тетрациклин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S02AA09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Хлоргексидин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S02AA10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Уксусная кислота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S02AA11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Полимиксин B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S02AA12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Рифамицин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S02AA13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Миконазол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S02AA14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Гентамицин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S02AA15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Ципрофлоксацин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S02AA16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Офлоксацин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S02AA30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Противомикробные препараты в комбинации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S02BA01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Гидрокортизон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S02BA03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Преднизолон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S02BA06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Дексаметазон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S02BA07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Бетаметазон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S02BA08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Флуоцинолон ацетонид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S02CA01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Преднизолон в комбинации с противомикробными препаратами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S02CA02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Флуметазон в комбинации с противомикробными препаратами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S02CA03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Гидрокортизон в комбинации с противомикробными препаратами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S02CA04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Триамцинолон в комбинации с противомикробными препаратами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S02CA05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Флуоцинолона ацетонид в комбинации с противомикробными препаратами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S02CA06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Дексаметазон в комбинации с противомикробными препаратами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S02CA07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Флудрокортизон в комбинации с противомикробными препаратами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S02DA01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Лидокаин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S02DA02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Кокаин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S02DA03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Феназон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S02DA04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Цинхокаин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S02DA30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Препараты для лечения отологических заболеваний другие в комбинации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S03AA01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Неомицин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S03AA02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Тетрациклин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S03AA03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Полимиксин B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S03AA04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Хлоргексидин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S03AA05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Гексамидин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S03AA06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Гентамицин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S03AA07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Ципрофлоксацин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S03AA08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Хлорамфеникол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S03AA30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Противомикробные препараты в комбинации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S03BA01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Дексаметазон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S03BA02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Преднизолон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S03BA03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Бетаметазон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S03CA01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Дексаметазон в комбинации с противомикробными препаратами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S03CA02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Преднизолон в комбинации с противомикробными препаратами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S03CA04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Гидрокортизон в комбинации с противомикробными препаратами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S03CA05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Флудрокортизон в комбинации с противомикробными препаратами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S03CA06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Бетаметазон в комбинации с другими противомикробными препаратами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V01AA01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Аллергены птичьего пера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V01AA02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Аллергены трав пыльцевые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V01AA03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Аллергены бытовые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V01AA04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Аллергены грибов и дрожжей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V01AA05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Аллергены деревьев пыльцевые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V01AA07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Аллергены насекомых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V01AA08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Аллергены пищевые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V01AA09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Аллергены текстильные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V01AA10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Аллергены цветов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V01AA11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Аллергены животных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V01AA20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аллергены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V03AB01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Ипекакуана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V03AB02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Налорфин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V03AB03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Эдетовой кислоты соли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V03AB04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Пралидоксим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V03AB05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Преднизолон и прометазин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V03AB06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Натрия тиосульфат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V03AB07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Апоморфин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V03AB08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Натрия нитрит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V03AB09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Димеркапрол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V03AB13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Обидоксим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V03AB14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Протамина сульфат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V03AB15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Налоксон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V03AB16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Этанол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V03AB17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Метилтиониния хлорид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V03AB18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Калия перманганат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V03AB19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Физостигмин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V03AB20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 сульфат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V03AB21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Калия йодид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V03AB22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Амилнитрит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V03AB23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Ацетилцистеин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V03AB24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Дигиталисный антитоксин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V03AB25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Флумазенил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V03AB26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Метионин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V03AB27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4-диметиламинофенол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V03AB29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Холинэстераза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V03AB31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Прусский синий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V03AB32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Глутатион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V03AB33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Гидроксокобаламин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V03AB34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Фомепизол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V03AB35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Сугаммадекс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V03AB36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Фентоламин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V03AB37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Идаруцизумаб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V03AC01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Дефероксамин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V03AC02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Деферипрон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V03AC03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Деферазирокс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V03AE01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Полистиролсульфонат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V03AE02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Севеламер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V03AE03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Лантана карбонат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V03AE04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Кальция ацетат и магния карбонат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V03AE05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Метагидроксида железа (iii) сахарозный комплекс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V03AE06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Колестилан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V03AE07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Ацетат кальция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V03AE08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Цитрат железа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V03AE09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Патиромер кальция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V03AF01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Месна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V03AF02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Дексразоксан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V03AF03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Кальция фолинат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V03AF04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Кальция левофолинат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V03AF05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Амифостин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V03AF06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Натрия фолинат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V03AF07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Разбуриказа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V03AF08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Палифермин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V03AF09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Глюкарпидаза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V03AF10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Натриевый левофолинат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V03AG01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Целлюлозы натрия фосфат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V03AH01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Диазоксид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V03AN01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Кислород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V03AN02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Углекислый газ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V03AN03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Гелий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V03AN04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Азот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V03AN05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Медицинский воздух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V03AX02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Налфурафин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V03AX03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Кобицистат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V03AZ01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Этанол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V04CA01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Толбутамид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V04CA02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Декстроза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V04CB01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Витамина А концентрат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V04CC01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Сорбитол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V04CC02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Магния сульфат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V04CC03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Синкалид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V04CC04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Церулетид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V04CD01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Метирапон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V04CD03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Серморелин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V04CD04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Кортиколиберин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V04CD05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Соматорелин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V04CD06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Мациморелин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V04CE01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Галактоза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V04CE02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Сульфобромофталеин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V04CE03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Метацетин (13C)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V04CF01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Туберкулин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V04CG01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Катионно-обменная резина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V04CG02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Бетазол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V04CG03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Гистамина фосфат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V04CG04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Пентагастрин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V04CG05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Метилтиониния хлорид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V04CG30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Кофеин бензоат натрия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V04CH01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Инулин и другие полифруктозы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V04CH02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Индиго кармин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V04CH03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Фенолсульфонфталеин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V04CH04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Алсактид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V04CH30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Аминогиппуровая кислота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V04CJ01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Тиротропин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V04CJ02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Протирелин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V04CK01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Секретин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V04CK02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Панкреозимин (холецистокинин)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V04CK03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Бентиромид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V04CM01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Гонадорелин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V06DC01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Декстроза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V06DC02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Фруктоза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V08AA01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Амидотризоевая кислота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V08AA02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Метризоевая кислота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V08AA03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Йодамид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V08AA04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Йоталамовая кислота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V08AA05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Йокситаламовая кислота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V08AA06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Йоглициевая кислота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V08AA07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Ацетризоевая кислота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V08AA08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Йокармовая кислота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V08AA09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Метиодал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V08AA10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Диодон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V08AB01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Метризамид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V08AB02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Йогексол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V08AB03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Йоксагловая кислота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V08AB04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Йопамидол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V08AB05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Йопромид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V08AB06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Йотролан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V08AB07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Йоверсол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V08AB08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Йопентол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V08AB09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Йодиксанол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V08AB10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Йомепрол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V08AB11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Йобитридол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V08AB12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Йоксилан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V08AC01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Йодоксамовая кислота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V08AC02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Йотроксовая кислота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V08AC03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Йогликамовая кислота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V08AC04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Адипиодон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V08AC05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Йобензамовая кислота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V08AC06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Йопаноевая кислота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V08AC07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Йоцетамовая кислота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V08AC08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Йоподат натрия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V08AC09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Тиропаноевая кислота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V08AC10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Кальция йоподат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V08AD01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Этиловые эфиры йодированных жирных кислот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V08AD02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Йопидол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V08AD03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Пропилиодон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V08AD04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Йофендилат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V08BA01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Бария сульфат с супендирующими препаратами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V08BA02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Бария сульфат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V08CA01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Гадопентетовая кислота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V08CA02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Гадотеровая кислота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V08CA03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Гадодиамид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V08CA04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Гадотеридол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V08CA05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Мангафодипир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V08CA06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Гадоверсетамид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V08CA07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Двойная соль лимоннокислого железа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V08CA08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Гадобеновая кислота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V08CA09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Гадобутрол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V08CA10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Гадоксетовая кислота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V08CA11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Гадофосвезет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V08CB01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Ферумоксил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V08CB02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Ферристен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V08CB03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Железа оксид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V08CX01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Перфлуброн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V08DA01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Микросферы человеческого альбумина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V08DA02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Галактозы микрочастицы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V08DA03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Перфленапент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V08DA04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Липосомы из фосфолипидов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V08DA05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Серы гексафторид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V08DA06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Полимерные микросферы перфлубутана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V09AA01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Технеций 99m - экзаметазим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V09AA02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Технеций 99m - бицизат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V09AB01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Йод-123 йофенамин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V09AB02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Йод-123 йолоприд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V09AB03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Лофлупан (123-I)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V09AX01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Индий-111 - пентетат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V09AX02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Фтор-18 дезоксиглюкоза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V09AX03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Иода-124 2-Бетакарбометокси-3бета(4-Йодофенил)-Тропан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V09AX04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Флутеметамол (18F)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V09AX05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Флорбетапир (18F)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V09AX06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Флорбетабен (18F)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V09BA01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Технеций 99m-оксидронат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V09BA02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Технеций 99m-медронат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V09BA03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Технеций 99m-пирофосфат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V09BA04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Технеций 99m-дифосфонопропанедикарбоновая кислота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V09CA01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Технеций 99m -пентетат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V09CA02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Технеций 99m -сукцимер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V09CA03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Технеций 99m -мертиадид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V09CA04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Технеций 99m -глюкогептонат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V09CA05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Технеций 99m- глюконат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V09CA06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Технеций 99m - этилендицистеин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V09CX01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Йод-123 -гиппурат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V09CX02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Йод-131 -гиппурат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V09CX03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Йод-125 -гиппурат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V09CX04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Хром-51 -эдетат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V09DA01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Технеций 99m -дизофенин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V09DA02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Технеций 99m -этифенин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V09DA03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Технеций 99m -лидофенин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V09DA04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Технеций 99m -меброфенин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V09DA05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Технеций 99m -галтифенин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V09DB01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Технеций 99m наноколлоидный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V09DB02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Технеций 99m микроколлоидный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V09DB03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Технеций 99m миллимикросферы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V09DB04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Технеций 99m -олово коллоидное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V09DB05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Технеций 99m -сера коллоидная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V09DB06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Технеций 99m -ремимсульфид коллоидный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V09DB07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Технеций 99m -фитат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V09DX01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Селен-75 тауроселхолевая кислота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V09EA01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Технеций 99m -пентетат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V09EA02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Технеций 99m -технегаз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V09EA03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Технеций 99m наноколлоидный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V09EB01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Технеций 99m-макросалб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V09EB02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Технеций 99m-микросферы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V09EX01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Криптон-81 газ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V09EX02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Ксенон-127 газ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V09EX03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Ксенон-133 газ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V09FX01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Технеций 99m -пертехнетат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V09FX02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Йод-123 -натрия йодид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V09FX03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Йод-131 -натрия йодид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V09GA01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Технеций 99m -сестамиби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V09GA02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Технеций 99m -тетрофосмин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V09GA03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Технеций 99m -тебоксим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V09GA04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Технеций 99m -человеческий альбумин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V09GA05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Технеций 99m -фурифосмин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V09GA06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Технеций 99m -олово помеченные клетки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V09GA07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Технеция (99mtc) апцитид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V09GB01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Йод-125 -челевеческий фибриноген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V09GB02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Йод-125 -человеческий альбумин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V09GX01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Таллий-201 -хлорид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V09GX02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Индий-111 –имциронаб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V09GX03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Хром-51 меченные клетки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V09GX04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Рубидия-82 хлорид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V09HA01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Технеций 99m -человеческий иммуноглобулин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V09HA02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Технеций 99m -экзаметазин меченные клетки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V09HA03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Технеций 99m -антигранулоцитарные антитела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V09HA04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Технеция (99mtc) сулесомаб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V09HB01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Индий-111 -оксинат меченные клетки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V09HB02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Индий-111 -трополонат меченные клетки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V09HX01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Галлий-67 цитрат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V09IA01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Технеций 99m -антитела к противоопухолевым антигенам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V09IA02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Технеций 99m -антимеланомные антитела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V09IA03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Технеций 99m -пятивалентный сукцимер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V09IA04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Технеций 99m вотумумаб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V09IA05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Технеций 99m депретоид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V09IA06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Технеций 99m арцитумомаб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V09IA07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Технеций (99mtc) гин-октреотид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V09IA08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Технеций (99mtc) этарфолатид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V09IA09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Тилманоцепт технеция (99mtc)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V09IB01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Индий-111 -пентетреотид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V09IB02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Индий-111 -сатумомомабпендетид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V09IB03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Индий-111 -противораковые антитела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V09IB04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Индий-111 капромабпентетид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V09IX01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Йод-123 -йобенгуан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V09IX02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Йод-131 -йобенгуан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V09IX03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Йод 125-сс49 моноклональные антитела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V09IX04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Флудезоксиглюкоза (18F)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V09IX05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Флуородопа (18F)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V09IX06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Фторид натрия (18f)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V09IX07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Фторметилхолин (18F)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V09IX08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Фторэтилхолин (18F)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V09IX09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Галлий (68ga) эдотреотид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V09IX10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Фторэтил-l-тирозин (18f)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V09IX11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Фторэстрадиол (18F)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V09IX12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Флуцикловин (18F)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V09XA01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Йод-131 –норхолестерол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V09XA02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Йод-131 –холестерол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V09XA03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Йод-131 -альбумин человека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V09XX01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Кобальт-57 -цианокобаламин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V09XX02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Кобальт-58 –цианокобаламин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V09XX03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Селен-75 –норхолестерол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V09XX04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Железа 59 цитрат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V10AA01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Иттрий-90 -цитрат коллоидный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V10AA02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Иттрий-90 -железа гидроксид коллоидный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V10AA03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Иттрий-90 -силикат коллоидный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V10AX01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Фосфор-32 хромофосфат коллоидный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V10AX02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Самарий-153 гидроксиапатит коллоидный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V10AX03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Диспросий-165 коллоидный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V10AX04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Эрбий-169 -цитрат -коллоидый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V10AX05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Рений-186 -сульфид коллоидный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V10AX06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Золото-198 –коллоидное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V10BX01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Стронций хлорид-89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V10BX02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153 sm-этилендиаминтетраметилфосфорная кислота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V10BX03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Рений-186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V10XA01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Йод-131 -натрия йодид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V10XA02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Йод-131 –йобенгуан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V10XA53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Тоситумомаб/(131)йод-тоситумомаб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V10XX01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Натрия фосфат (фосфор-32)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V10XX02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Ибритумомаб тиуксетан (иттрий-90)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V10XX03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Радия хлорид (223-ra).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Новые Анатомо-терапевтическо-химические коды согласно ВОЗ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Новые международные непатентованные наименования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Лекарственные средства, не имеющие международных непатентованных наименований.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</w:p>
        </w:tc>
      </w:tr>
    </w:tbl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стратегически важных медицинских изделий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Классификация медицинских изделий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безопасности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изделия в зависимости от степени потенциального риска применения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изделия в зависимости от степени потенциального риска применения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2а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изделия в зависимости от степени потенциального риска применения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2б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изделия в зависимости от степени потенциального риска применения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Медицинские изделия для диагностики вне живого организма in vitro (ин витро)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