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9900" w14:textId="0b09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28 октября 2019 года № 931 "Об утверждении Правил оказания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февраля 2023 года № 191. Зарегистрирован в Министерстве юстиции Республики Казахстан 7 марта 2023 года № 32023. Утратил силу приказом Министра внутренних дел Республики Казахстан от 29 мая 2025 года №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29.05.2025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октября 2019 года № 931 "Об утверждении Правил оказания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 в Реестре государственной регистрации нормативных правовых актов за № 19519)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Платные виды медицинских услуг в ГУ ОВД оказываются в рамках ГОБМП и в системе ОСМС на основании договоров закупа медицинских услуг, заключенных между Фондом и ГУ ОВД,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по оказанию медицинской помощи в рамках ГОБМП и (или) в системе ОСМС, утвержденными приказом Министра здравоохранения Республики Казахстан от 8 декабря 2020 года № ҚР ДСМ-242/2020 (зарегистрирован в Реестре государственной регистрации нормативных правовых актов за № 21744) (далее – Правила закупа),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 в рамках ГОБМП и (или) в системе ОСМС, утвержденными приказом Министра здравоохранения Республики Казахстан от 20 декабря 2020 года № ҚР ДСМ-291/2020 (зарегистрирован в Реестре государственной регистрации нормативных правовых актов № 21831) (далее – Правила оплаты).";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оказании медицинской помощи ГУ ОВД руководствуются стандартами в области здравоохранения, клиническими протоколами и Казахстанским национальным лекарственным формуляром,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от 18 мая 2021 года № ҚР ДСМ-41 (зарегистрирован в Реестре государственной регистрации нормативных правовых актов за № 22782).";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"Платные виды медицинских услуг оказываются в следующих условиях: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стационарных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Ведение первичной медицинской документации ГУ ОВД осуществляется в соответствии с формами учетной документации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Республики Казахстан № 21579).";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Оплата за оказанные платные виды медицинских услуг осуществляется Фондом в соответствии с Правилами оплаты по утвержденным тарифам на медицинские услуги, предоставляемые в рамках ГОБМП и в системе ОСМС,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(зарегистрирован в Реестре государственной регистрации нормативных правовых актов № 21550).";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Деньги, полученные ГУ ОВД от оказания платных видов медицинских услуг, расходуются в рамках затрат, связанных с деятельностью по оказанию медицинской помощи в рамках ГОБМП и в системе ОСМС,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формирования тарифов на медицинские услуги, оказываемые в рамках ГОБМП и (или) в системе ОСМС, утвержденной приказом Министра здравоохранения Республики Казахстан от 21 декабря 2020 года № ҚР ДСМ-309/2020 (зарегистрирован в Реестре государственной регистрации нормативных правовых актов за № 21858) (далее – приказ № ҚР ДСМ-309/2020), на: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(обеспечение) лекарственных средств и медицинских изделий, расходных материалов в соответствии с клиническими протоколами и перечнями лекарственных средств и медицинских изделий в рамках ГОБМП и (или) в системе ОСМС, закупаемых у единого дистрибьютора на соответствующий год, также аптечек, специализированных лечебных продуктов;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питание и оснащение мягким инвентарем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квалификации и переподготовку кадров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коммунальных услуг: отопление, электроэнергия, горячая и холодная вода;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прочие расходы, в том числе услуги связи, включая интернет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информатизации", командировочные расходы, проведение текущего ремонта, аренда помещения, приобретение (обеспечение) канцелярских и хозяйственных товаров, горюче-смазочных материалов, прочих товаров и услуг, включая обслуживание информационных систем, сервисное обслуживание медицинской техники, оплата банковских услуг;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ОСМС, утверждаемому уполномоченным органом в порядке, предусмотренном Правилами формирования тарифов на медицинские услуги, оказываемые в рамках ГОБМП и (или) в системе ОСМС,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ДСМ-309/2020;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установление дифференцированной доплаты работникам ГУ ОВД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работников субъектов здравоохранения, оказывающих медицинские услуги в рамках ГОБМП и (или) в системе ОСМС, утвержденным приказом Министра здравоохранения Республики Казахстан от 15 декабря 2020 года № ҚР ДСМ-278/2020 (зарегистрирован в Реестре государственной регистрации нормативных правовых актов за № 21824)".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 (работ, услуг) за счет денег, полученных ГУ ОВД от оказания платных видов медицинских услуг, остающихся в их распоряжении, осуществляется в соответствии с законодательством Республики Казахстан о государственных закупках.".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