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c8b7" w14:textId="7da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марта 2023 года № 62. Зарегистрирован в Министерстве юстиции Республики Казахстан 6 марта 2023 года № 32016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10475)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свидетельство о рождении ребенка (детей) либо электронной документ из сервиса цифровых документов (требуется для идентификации), до достижения им возраста трех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 (зарегистрирован в Реестре государственной регистрации нормативных правовых актов под № 10173) (далее – Приказ № 9).";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После выхода из академического отпуска обучающийся (либо его законный представитель) подает заявление на имя руководителя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документ, удостоверяющий личность либо электронный документ из сервиса цифровых документов (требуется для идентификации) и документ подтверждающий возможность продолжения обучения по данной специальности (справку ВКК (ЦВКК)) о состоянии здоровья из организации здравоохранения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военные билеты по формам согласно приложениям 1 или 2 Приказа № 28, свидетельство о рождении ребенка (детей) либо электронный документ из сервиса цифровых документов (требуется для идентификации)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9. При приеме документов сотрудник услугодателя сверяет подлинность копий с оригиналами документов и возвращает оригиналы услугополучателю.";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центральный государственный орган, в течение трех рабочих дней с даты внесения изменения и (или) дополнения в настоящие Правила, актуализирует их и направляет услугодателям в Единый контакт-центр и в Государственную корпорацию.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течении 5 (пяти) рабочих дней со дня ее регистрации.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 подлежит рассмотрению в течение пятнадцати рабочих дней со дня ее регистрации.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8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часов до 18:00 часов, перерыв на обед с 13:00 часов до 14:00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у услугодателя осуществляется с 9:00 часов до 18:00 часов с перерывом на обед с 13:00 до 14:00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представителя по нотариально заверенной доверенности):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Через услугодателя: для предоставления академического отпуска по болезни продолжительностью от 6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ВКК при амбулаторно-поликлинической организации для предоставления академического отпуска в случае болезни туберкулезом продолжительностью сроком не более 36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решение ЦВКК противотуберкулезной организации для предоставления академического отпуска обучающимся-призывникам: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повестка о призыве на воинскую службу для предоставления академического отпуска до достижения ребенком возраста трех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 рождении ребенка (детей) либо электронный документ из сервиса цифровых документов (требуется 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Через Государственную корпорацию: для предоставления академического отпуска по болезни продолжительностью от 6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ВКК при амбулаторно-поликлинической организации для предоставления академического отпуска в случае болезни туберкулезом продолжительностью сроком не более 36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решение ЦВКК противотуберкулезной организации для предоставления академического отпуска обучающимся-призывникам: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повестка о призыве на воинскую службу для предоставления академического отпуска до достижения ребенком возраста трех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получает сведения о документах, удостоверяющих личность услугополучателя, свидетельство о рождении ребенка (детей)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представления услугополучателем неполного пакета документов согласно перечню, указанному в пункте 3 Правил,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4 к Правилам.</w:t>
            </w:r>
          </w:p>
        </w:tc>
      </w:tr>
    </w:tbl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