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22c4e" w14:textId="b922c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Республики Казахстан от 30 декабря 2020 года № ҚР ДСМ-336/2020 "О некоторых вопросах оказания государственных услуг в сфере санитарно-эпидемиологического благополучия населения"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23 февраля 2023 года № 30. Зарегистрирован в Министерстве юстиции Республики Казахстан 2 марта 2023 года № 32006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декабря 2020 года № ҚР ДСМ-336/2020 "О некоторых вопросах оказания государственных услуг в сфере санитарно-эпидемиологического благополучия населения" (зарегистрирован в Реестре государственной регистрации нормативных правовых актов за № 22004)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государственных услуг по выдаче санитарно-эпидемиологических заключений, утвержденные согласно приложению 1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населения, и ведения их реестра, утвержденные согласно приложению 2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 продукции, определяемой нормативными правовыми актами Евразийского экономического союза, утвержденные согласно приложению 3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санитарно-эпидемиологического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2023 года № 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ДСМ-336/2020</w:t>
            </w:r>
          </w:p>
        </w:tc>
      </w:tr>
    </w:tbl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государственных услуг по выдаче санитарно-эпидемиологических заключений</w:t>
      </w:r>
    </w:p>
    <w:bookmarkEnd w:id="10"/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государственных услуг по выдаче санитарно-эпидемиологических заключений (далее – Правила) разработаны в соответствии с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здоровье народа и системе здравоохранения" (далее - Кодекс)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- Закон) и определяют порядок выдачи санитарно-эпидемиологического заключения о соответствии объекта высокой эпидемической значимости нормативным правовым актам в сфере санитарно-эпидемиологического благополучия населения и проектов нормативной документации по предельно допустимым выбросам и предельно допустимым сбросам вредных веществ и физических факторов в окружающую среду, зонам санитарной охраны и санитарно-защитным зонам, на новые виды сырья и продукции нормативным правовым актам в сфере санитарно-эпидемиологического благополучия населения, возобновления действия, переоформления, прекращения действия cанитарно-эпидемиологического заключения.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санитарно-эпидемиологическая экспертиза – комплекс органолептических, санитарно-гигиенических, микробиологических, вирусологических, паразитологических, санитарно-химических, иммунобиологических, молекулярно-генетических, токсикологических, радиологических, радиометрических, дозиметрических замеров, замеров электромагнитных полей и физических факторов, других исследований и испытаний, а также экспертиза проектов в целях оценки соответствия проектов, продукции, объектов предпринимательской и (или) иной деятельности нормативным правовым актам в сфере санитарно-эпидемиологического благополучия населения.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санитарно-эпидемиологическое заключение – документ, удостоверяющий соответствие нормативным правовым актам в сфере санитарно-эпидемиологического благополучия населения объектов государственного санитарно-эпидемиологического контроля и надзора;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источник ионизирующего излучения (далее – ИИИ) – радиоактивные вещества, аппараты или устройства, содержащие радиоактивные вещества, а также электрофизические аппараты или устройства, испускающие или способные испускать ионизирующее излучение.</w:t>
      </w:r>
    </w:p>
    <w:bookmarkEnd w:id="16"/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выдачи санитарно-эпидемиологического заключения о соответствии объекта высокой эпидемической значимости нормативным правовым актам в сфере санитарно-эпидемиологического благополучия населения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"Выдача санитарно-эпидемиологического заключения о соответствии объекта высокой эпидемической значимости нормативным правовым актам в сфере санитарно-эпидемиологического благополучия населения" (далее – государственная услуга на объекты) оказывается Комитетом санитарно-эпидемиологического контроля Министерства здравоохранения Республики Казахстан и его территориальными подразделениями (далее – услугодатель) через веб-портал "электронного правительства" www.egov.kz, www.elicense.kz (далее – портал).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приведен в Перечень основных требований к оказанию государственной услуги "Выдача санитарно-эпидемиологического заключения о соответствии объекта высокой эпидемической значимости нормативным правовым актам в сфере санитарно-эпидемиологического благополучия населения" (далее – Перечень государственной услуги на объекты) согласно приложению 1 к настоящим Правилам.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санитарно-эпидемиологического заключения о соответствии объекта высокой эпидемической значимости нормативным правовым актам в сфере санитарно-эпидемиологического благополучия населения (далее – санитарно-эпидемиологическое заключение на объекты), юридическое или физическое лицо (далее – услуполучатель), направляет услугодателю через портал заявление по форме, предусмотренной приложением 2 к настоящим Правилам и документы и сведения, согласно пункту 8 Перечня государственной услуги на объекты. Услуполучателю в "личный кабинет" направляется статус о принятии запроса на государственную услугу на объекты, а также уведомление с указанием даты и времени получения результата государственной услуги.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услугу на объекты получают также по принципу "одного заявления" в совокупности с государственной услугой "Присвоение учетного номера объекту производства пищевой продукции, подлежащего государственному контролю и надзору в сфере санитарно-эпидемиологического благополучия населения" в соответствии с Правилами присвоения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населения, и ведения их реестра (далее – услуга по принципу "одного заявления"), утвержденными настоящим приказом.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выдаче санитарно-эпидемиологического заключения на объекты и подтверждения о присвоении учетного номера объекту производства пищевой продукции, подлежащего государственному контролю и надзору в сфере санитарно-эпидемиологического благополучия населения согласно приложению 3 к настоящим Правилам направляется через портал.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Услугодатель осуществляет регистрацию заявления в день его поступления. При обращении услугополучателя после окончания рабочего времени, в выходные и праздничные дни согласно трудовому законодательству, прием заявлений и выдача результатов оказания государственной услуги осуществляется следующим рабочим днем.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Сотрудник ответственного структурного подразделения услугодателя в течении 2 (двух) рабочих дней с момента регистрации документов, указанных в пункте 8 Перечня государственной услуги на объекты, проверяет полноту представленных документов.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данных документа, удостоверяющего личность услугополучателя, о государственной регистрации (перерегистрации) юридического лица, государственной регистрации индивидуального предпринимателя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представлении услугополучателем неполного пакета документов и (или) документов с истекшим сроком действия сотрудник ответственного структурного подразделения в указанные сроки готовит мотивированный отказ в дальнейшем рассмотрении заявления.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отказ в дальнейшем рассмотрении заявления, подписанный электронной цифровой подписью (далее – ЭЦП) руководителя услугодателя, направляется услугополучателю в форме электронного документа.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предоставлении услугополучателем полного пакета документов и сведений, сотрудник ответственного структурного подразделения услугодателя в течении 4 (четырех) рабочих дней осуществляет обследование объекта с посещением на соответствие требований документов государственной системы санитарно-эпидемиологического нормирования. По результатам которого в течении 1 (одного) рабочего дня оформляется акт санитарно-эпидемиологического обследования объекта по форме согласно приложению 4 к настоящим Правилам.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Сотрудник ответственного структурного подразделения услугодателя после проведения обследования объекта на основании акта санитарно-эпидемиологического обследования объекта, указанного в пункте 8 настоящих Правил и документов, указанных в пункте 8 Перечня государственной услуги на объекты, в течении 2 (двух) рабочих дней рассматривает заявление на соответствие требованиям настоящих Правил, при положительном заключении оформляет и выдает санитарно-эпидемиологического заключение на объекты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20 августа 2021 года № ҚР ДСМ-84 (зарегистрирован в Реестре государственной регистрации нормативных правовых актов за № 24082).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принятии услугодателем решения о мотивированном отказе в оказании государственной услуги по основаниям, предусмотренным пунктом 11 настоящих Правил, услугодатель предварительно уведомляет услугополучателя о таком предварительном решении, а также о возможности выразить услугополучателю позицию по нему. Уведомление направляется должностным лицом услугодателя не менее чем за 3 (три) рабочих дня до окончания услуги. Услугополучатель имеет возможность предоставить обоснование и высказать возражение к предварительному решению в срок не позднее 2 (двух) рабочих дней со дня получения уведомления.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проведения заслушивания услугодатель оформляет и выдает санитарно-эпидемиологического заключение на объекты либо направляет мотивированный ответ об отказе в оказании государственной услуги.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услуги по принципу "одного заявления" – санитарно-эпидемиологическое заключение и подтверждение о присвоении учетного номера объекту либо мотивированный ответ об отказе в ее оказании.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Основаниями для мотивированного отказа в выдаче санитарно-эпидемиологического заключение на объекты являются: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 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представленных данных и сведений, необходимых для оказания государственной услуги требованиям, установленным нормативными правовыми актами в сфере санитарно-эпидемиологического благополучия населения, утвержденными согласно статьи 94 Кодекса.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сбое информационной системы услугодатель в течение 1 (одного) рабочего дня уведомляет оператора информационно-коммуникационной инфраструктуры "электронного правительства".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соответствии с подпунктом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направляет информацию о внесенных изменениях и (или) дополнениях в подзаконные нормативные правовые акты, определяющие порядок оказания государственной услуги, в организации, осуществляющие прием заявлений и выдачу результатов оказания государственной услуги, а также в Единый контакт-центр.</w:t>
      </w:r>
    </w:p>
    <w:bookmarkEnd w:id="38"/>
    <w:bookmarkStart w:name="z49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выдачи санитарно-эпидемиологического заключения о соответствии проектов нормативной документации по предельно допустимым выбросам и предельно допустимым сбросам вредных веществ и физических факторов в окружающую среду, зонам санитарной охраны и санитарно-защитным зонам, на новые виды сырья и продукции нормативным правовым актам в сфере санитарно-эпидемиологического благополучия населения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Государственная услуга "Выдача санитарно-эпидемиологического заключения о соответствии проектов нормативной документации по предельно допустимым выбросам и предельно допустимым сбросам вредных веществ и физических факторов в окружающую среду, зонам санитарной охраны и санитарно-защитным зонам, на новые виды сырья и продукции нормативным правовым актам в сфере санитарно-эпидемиологического благополучия населения" (далее – государственная услуга на проекты) оказывается Комитетом санитарно-эпидемиологического контроля Министерства здравоохранения Республики Казахстан и его территориальными подразделениями (далее – услугодатель) через веб-портал "электронного правительства" www.egov.kz, www.elicense.kz (далее - портал).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Перечень основных требований к оказанию государственной услуги на проекты,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приведены в перечне основных требований к оказанию государственной услуги "Выдача санитарно-эпидемиологического заключения о соответствии проектов норматив-ной документации по предельно допустимым выбросам и предельно допустимым сбросам вредных веществ и физических факторов в окружающую среду, зонам санитарной охраны и санитарно-защитным зонам, на новые виды сырья и продукции нормативным правовым актам в сфере санитарно-эпидемиологического благополучия населения" (далее – Перечень государственной услуги на проекты) согласно приложению 5 к настоящим Правилам.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санитарно-эпидемиологического заключения о соответствии проектов нормативной документации по предельно допустимым выбросам и предельно допустимым сбросам вредных веществ и физических факторов в окружающую среду, зонам санитарной охраны и санитарно-защитным зонам, на новые виды сырья и продукции нормативным правовым актам в сфере санитарно-эпидемиологического благополучия населения (далее – санитарно-эпидемиологическое заключение на проекты), юридическое или физическое лицо (далее – услуполучатель), направляет услугодателю через портал заявление по форме, предусмотренной приложением 6 к настоящим Правилам и документы и сведения, согласно пункту 8 Перечня государственной услуги на объекты. Услуполучателю в "личный кабинет" направляется статус о принятии запроса на государственную услугу на объекты, а также уведомление с указанием даты и времени получения результата государственной услуги.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Услугодатель осуществляет регистрацию заявления в день его поступления. При обращении услугополучателя после окончания рабочего времени, в выходные и праздничные дни согласно трудовому законодательству, прием заявлений и выдача результатов оказания государственной услуги осуществляется следующим рабочим днем.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Сотрудник ответственного структурного подразделения услугодателя в течении 2 (двух) рабочих дней с момента регистрации документов, указанных в пункте 8 Перечня государственной услуги на объекты, проверяет полноту представленных документов.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данных документа, удостоверяющего личность услугополучателя, о государственной регистрации (перерегистрации) юридического лица, государственной регистрации индивидуального предпринимателя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представлении услугополучателем неполного пакета документов и (или) документов с истекшим сроком действия сотрудник ответственного структурного подразделения в указанные сроки готовит мотивированный отказ в дальнейшем рассмотрении заявления.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отказ в дальнейшем рассмотрении заявления, подписанный электронной цифровой подписью (далее – ЭЦП) руководителя услугодателя, направляется услугополучателю в форме электронного документа.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предоставления услугополучателем полного пакета документов, указанных в пункте 8 Перечня государственной услуги на проекты сотрудник ответственного структурного подразделения услугодателя в течении 6 (шести) рабочих дней без выезда на объект проводит санитарно-эпидемиологическую экспертизу на соответствие нормативным правовым актам в сфере санитарно-эпидемиологического благополучия населения.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Сотрудник ответственного структурного подразделения услугодателя после проведения санитарно-эпидемиологической экспертизы на соответствие нормативным правовым актам в сфере санитарно-эпидемиологического благополучия населения документов, указанных в пункте 8 Перечня государственной услуги на проекты при положительном заключении в течении 2 (двух) рабочих дней оформляет и выдает санитарно-эпидемиологического заключение на проекты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20 августа 2021 года № ҚР ДСМ-84 (зарегистрирован в Реестре государственной регистрации нормативных правовых актов за № 24082).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При принятии услугодателем решения о мотивированном отказе в оказании государственной услуги по основаниям, предусмотренным пунктом 21 настоящих Правил, услугодатель предварительно уведомляет услугополучателя о таком предварительном решении, а также о возможности выразить услугополучателю позицию по нему. Уведомление направляется должностным лицом услугодателя не менее чем за 3 (три) рабочих дня до окончания услуги. Услугополучатель имеет возможность предоставить обоснование и высказать возражение к предварительному решению в срок не позднее 2 (двух) рабочих дней со дня получения уведомления. 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проведения заслушивания услугодатель оформляет и выдает санитарно-эпидемиологического заключение на проекты либо направляет мотивированный ответ об отказе в оказании государственной услуги.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Основаниями для мотивированного отказа в выдаче санитарно-эпидемиологического заключение на проекты являются: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 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представленных данных и сведений, необходимых для оказания государственной услуги требованиям, установленным нормативными правовыми актами в сфере санитарно-эпидемиологического благополучия населения, утвержденными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94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сбое информационной системы услугодатель в течение 1 (одного) рабочего дня уведомляет оператора информационно-коммуникационной инфраструктуры "электронного правительства".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соответствии с подпунктом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направляет информацию о внесенных изменениях и (или) дополнениях в подзаконные нормативные правовые акты, определяющие порядок оказания государственной услуги, в организации, осуществляющие прием заявлений и выдачу результатов оказания государственной услуги, а также в Единый контакт-центр.</w:t>
      </w:r>
    </w:p>
    <w:bookmarkEnd w:id="57"/>
    <w:bookmarkStart w:name="z68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обжалования решений, действий (бездействия) услугодателей и (или) их должностных лиц по вопросам оказания государственных услуг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Жалоба на решения, действия (бездействие) услугодателя и (или) их работников по вопросам оказания государственных услуг подается на имя руководителя услугодателя.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непосредственно оказывающего государственную услугу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5 (пяти) рабочих дней со дня ее регистрации.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получают по телефону единого контакт-центра по вопросам оказания государственных услуг.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жалобы в досудебном порядке по вопросам оказания государственных услуг производится вышестоящим административным органом,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услугодателю, чье решение, действие (бездействие) обжалуется.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чье решение, действие (бездействие) обжалуется, не позднее 3 (трех) рабочих дней со дня поступления жалобы направляет ее и административное дело в орган, рассматривающий жалобу.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чье решение, действие (бездействие) обжалуется, вправе не направлять жалобу в орган, рассматривающий жалобу, если он в течение 3 (трех) рабочих дней примет решение либо иное административное действие, полностью удовлетворяющие требованиям, указанным в жалобе.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то обращение в суд допускается после обжалования в досудебном порядке.</w:t>
      </w:r>
    </w:p>
    <w:bookmarkEnd w:id="67"/>
    <w:bookmarkStart w:name="z78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возобновления действия, переоформления, прекращения действия cанитарно-эпидемиологического заключения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Основанием для приостановления действия санитарно-эпидемиологического заключения на объекты является невыполнения предписания об устранении нарушений требований нормативных правовых актов в сфере санитарно-эпидемиологического благополучия населения.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Приостановление действия санитарно-эпидемиологического заключения на объекты осуществляется услугодателям, выдавший санитарно-эпидемиологического заключение на объекты, которое оформляется решением руководителя государственного органа в сфере санитарно-эпидемиологического благополучия населения или при его отсутствии - лицом, его замещающим.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приостановления действия санитарно-эпидемиологического заключения на объекты не может быть менее одного и более шести месяцев.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вынесении решении о приостановлении санитарно-эпидемиологического заключение на объекты, услугодатель в течении 3 (трех) рабочих дней с даты вынесении решении вносит сведения о приостановлении действия санитарно-эпидемиологического заключения на объекты на срок, указанный в решении, в государственный электронный реестр разрешений и уведомлений.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устранении нарушений, явившихся основанием для приостановления санитарно-эпидемиологического заключения на объекты, услугополучатель вправе до истечения срока приостановления действия санитарно-эпидемиологического заключения на объекты подать услугодателю заявление об устранении нарушений с приложением копий подтверждающих документов, явившихся основанием для приостановления санитарно-эпидемиологического заключения на объекты.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Услугодатель в течение 10 (десяти) рабочих дней со дня подачи услугополучателем заявления об устранении нарушений проверяет устранение нарушений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Казахстан. При подтверждении факта устранения услугополучателем нарушений услугодатель принимает решение о возобновлении действия разрешения, которое оформляется решением руководителя государственного органа в сфере санитарно-эпидемиологического благополучия населения или при его отсутствии - лицом, его замещающим.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Основанием для возобновления действия санитарно-эпидемиологического заключения на объекты является подтверждение факта устранения услугополучателем нарушений, явившихся основанием для приостановления санитарно-эпидемиологического заключения на объекты.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Лишение санитарно-эпидемиологического заключения на объекты осуществляется по вступившему в силу решению суда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 (далее – КоАП).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Основаниями для лишения санитарно-эпидемиологического заключения на объекты является неустранение в установленный срок нарушения, явившегося основанием для приостановления действия санитарно-эпидемиологического заключения на объекты.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 вступлении в силу решения суда о лишении санитарно-эпидемиологического заключения на объекты, услугодатель в течении 1 (одного) рабочего дня с даты получения вступившего в силу решения суда направляет его в государственный орган в сфере санитарно-эпидемиологического благополучия населения.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Переоформление санитарно-эпидемиологического заключения осуществляется без проведения дополнительных или повторных исследований (испытаний), в следующих случаях: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в документе ошибок (опечаток);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перерегистрации индивидуального предпринимателя – услугополучателя, изменения его наименования или юридического адреса;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изменения наименования и (или) места нахождения юридического лица – услугополучателя, изготовителя продукции;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изменения адреса места нахождения объекта без его физического перемещения.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При переоформлении разрешения в случаях, предусмотренных пунктом 33 настоящих Правил, услугополучатель направляет заявление согласно приложению 7 к настоящим Правилам с подтверждающими документами о соответствующих изменениях в течении 30 (тридцати) календарных дней с момента возникновения изменений, послуживших основанием для переоформления санитарно-эпидемиологического заключения.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в "личный кабинет" через портал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услуги. Услугодатель осуществляет регистрацию заявления в день его поступления. При обращении услугополучателя после окончания рабочего времени, в выходные и праздничные дни согласно трудовому законодательству, прием заявлений и выдача результатов оказания государственной услуги осуществляется следующим рабочим днем.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ответственного структурного подразделения услугодателя осуществляет аналогичные процедуры, предусмотренные пунктами 6-10 и 16-20 настоящих Правил.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положительном заключении услугодатель в течении 1 (одного) рабочего дня переоформляет санитарно-эпидемиологического заключение либо при отрицательном заключении в указанные сроки подготавливает и направляет услугополучателю мотивированный отказ в переоформлении санитарно-эпидемиологического заключения.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Переоформление санитарно-эпидемиологического заключения проводится с обязательным указанием сведений о ранее выданном санитарно-эпидемиологическом заключении.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Услугодатель отказывает в переоформлении санитарно-эпидемиологического заключения, инициированном по основаниям, предусмотренным пунктом 33 настоящих Правил, при непредставлении или ненадлежащем оформлении подтверждающих документов.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Государственный орган в сфере санитарно-эпидемиологического благополучия населения в течении 5 (пяти) рабочих дней с даты получения вступившего в силу решения суда от услугодателя принимает решение о прекращении действия разрешения, которое оформляется решением руководителя государственного органа в сфере санитарно-эпидемиологического благополучия населения или при его отсутствии - лицом, его замещающим.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Основаниями для прекращения действия санитарно-эпидемиологическое заключения на объекты являются: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лишение санитарно-эпидемиологического заключения на объекты;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отмена разрешительного порядка;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прекращение деятельности, ликвидация юридического лица;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добровольное обращение услугополучателя о прекращении действия санитарно-эпидемиологического заключения на объекты;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иные случаи, предусмотренные законами Республики Казахстан.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прекращения действия санитарно-эпидемиологического заключения, услугополучатель не вправе осуществлять деятельность или действия, на осуществление которых выдано санитарно-эпидемиологическое заключение на объекты.</w:t>
      </w:r>
    </w:p>
    <w:bookmarkEnd w:id="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выдаче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заключений</w:t>
            </w:r>
          </w:p>
        </w:tc>
      </w:tr>
    </w:tbl>
    <w:bookmarkStart w:name="z109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"Выдача санитарно-эпидемиологического заключения о соответствии объекта высокой эпидемической значимости нормативным правовым актам в сфере санитарно-эпидемиологического благополучия населения"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санитарно-эпидемиологического контроля Министерства здравоохранения Республики Казахстан и его территориальными подразделения (далее –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веб-портал "электронного правительства": www.egov.kz (далее – портал)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(тринадцать)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автоматизированная)/ оказываемая по принципу "одного заявления".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Санитарно-эпидемиологическое заключение, либо мотивированный ответ об отказе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физическим и юридическим лицам (далее – услугополучатель) на бесплатной основе.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услугодателя: с понедельника по пятницу включительно, с 9.00 до 18.30 часов, с перерывом на обед с 13.00 до 14.30 часов, кроме выходных и праздничных дней, согласно трудовому законодательству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портала: круглосуточно (за исключением технических перерывов в связи с проведением ремонтных работ). При обращении услугополучателя после окончания рабочего времени, в выходные и праздничные дни, согласно трудового законодательства Республики Казахстан, прием заявлений и выдача результатов оказания услуги осуществляется следующим рабочим днем.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заявление в форме электронного документа, удостоверенного ЭЦП услугополучателя, по форме согласно приложению 2 настоящих Правил;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электронная копия протоколов исследований (испытаний), проведенные аккредитованными лабораториями в соответствии лабораторно-инструментальными исследованиями (испытаниями), необходимыми для получения санитарно-эпидемиологического заключения согласно приложению 8 настоящих Правил.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протоколов исследований, проведенных аккредитованными лабораториями, составляет 1 год.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протоколов измерений, проведенных аккредитованными лабораториями, составляет 3 года.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несоответствие представленных данных и сведений, необходимых для оказания государственной услуги требованиям, установленным нормативными правовыми актами в сфере санитарно-эпидемиологического благополучия населения, утвержденными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94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 здоровье народа и системе здравоохранения".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Адреса мест оказания государственной услуги размещены на интернет-ресурсе gov.egov.kz.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Услугополучатель имеет возможность получения информации о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 оказании государственной услуги через портал доступна версия для слабовидящих.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Контактные телефоны справочных служб по вопросам оказания государственной услуги указаны на интернет-ресурсе: gov.egov.kz.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контакт-центр по вопросам оказания государственных услуг: 1414, 8 800 080 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Государственную услугу можно получить по принципу "одного заявления" в совокупности с государственной услугой "Присвоение учетного номера объекту производства пищевой продукции, подлежащего государственному контролю и надзору в сфере санитарно-эпидемиологического благополучия населения".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выдаче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 заявителя</w:t>
            </w:r>
          </w:p>
        </w:tc>
      </w:tr>
    </w:tbl>
    <w:bookmarkStart w:name="z125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99"/>
    <w:p>
      <w:pPr>
        <w:spacing w:after="0"/>
        <w:ind w:left="0"/>
        <w:jc w:val="both"/>
      </w:pPr>
      <w:bookmarkStart w:name="z126" w:id="100"/>
      <w:r>
        <w:rPr>
          <w:rFonts w:ascii="Times New Roman"/>
          <w:b w:val="false"/>
          <w:i w:val="false"/>
          <w:color w:val="000000"/>
          <w:sz w:val="28"/>
        </w:rPr>
        <w:t>
      Прошу Вас обследовать и выдать санитарно-эпидемиологическое заключение на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целевое назначение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расположенного по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(район, улица, дом, квартира)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подпись, число, месяц,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(копии документов): 1. 2.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выдаче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 заявителя</w:t>
            </w:r>
          </w:p>
        </w:tc>
      </w:tr>
    </w:tbl>
    <w:bookmarkStart w:name="z130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101"/>
    <w:p>
      <w:pPr>
        <w:spacing w:after="0"/>
        <w:ind w:left="0"/>
        <w:jc w:val="both"/>
      </w:pPr>
      <w:bookmarkStart w:name="z131" w:id="102"/>
      <w:r>
        <w:rPr>
          <w:rFonts w:ascii="Times New Roman"/>
          <w:b w:val="false"/>
          <w:i w:val="false"/>
          <w:color w:val="000000"/>
          <w:sz w:val="28"/>
        </w:rPr>
        <w:t>
      Прошу Вас обследовать и выдать санитарно-эпидемиологическое заключение,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присвоить учетный номер объекту производства пищевой продукции, подлежащего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государственному контролю и надзору в сфере санитарно-эпидемиологического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благополучия населения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целевое назначение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расположенного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(район, улица, дом, квартира)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подпись, число, месяц,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(копии документов): 1. 2.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по выдаче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эпидемиологических заключений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А4 Форматы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 А4</w:t>
            </w:r>
          </w:p>
        </w:tc>
      </w:tr>
    </w:tbl>
    <w:bookmarkStart w:name="z135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Санитариялық-эпидемиологиялық тексеріп-қарау</w:t>
      </w:r>
      <w:r>
        <w:br/>
      </w:r>
      <w:r>
        <w:rPr>
          <w:rFonts w:ascii="Times New Roman"/>
          <w:b/>
          <w:i w:val="false"/>
          <w:color w:val="000000"/>
        </w:rPr>
        <w:t>АКТІСІ АКТ Санитарно-эпидемиологического обследования №__________</w:t>
      </w:r>
    </w:p>
    <w:bookmarkEnd w:id="103"/>
    <w:p>
      <w:pPr>
        <w:spacing w:after="0"/>
        <w:ind w:left="0"/>
        <w:jc w:val="both"/>
      </w:pPr>
      <w:bookmarkStart w:name="z136" w:id="104"/>
      <w:r>
        <w:rPr>
          <w:rFonts w:ascii="Times New Roman"/>
          <w:b w:val="false"/>
          <w:i w:val="false"/>
          <w:color w:val="000000"/>
          <w:sz w:val="28"/>
        </w:rPr>
        <w:t>
      Мен (Біз) (Мною Нами)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лауазымы, тегі, аты, әкесінің аты (бұдан әрі – Т.А.Ә.),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 фамилия, имя, отчество (далее – Ф.И.О)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мемлекеттік санитариялық-эпидемиологиялық қызмет органының атауы,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органа государственного санитарно-эпидемиологического надзора),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мыналардың: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 участием)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тексеруге қатысқан басқа мамандарды көрсетіңіз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других специалистов, участвовавших в обследовании)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қатысуымен мамандар болғанда: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присутствии)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лауазымды тұлғаның немесе жеке кәсіпкердің немесе заңды тұлға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Ф.И.О должностного лица или индивидуального предпринимателя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басшысының лауазымы, Т.А.Ә. немесе жеке тұлғаның, лауазымы, Т.А.Ә./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руководителя юридического лица или Ф.И.О. физического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нысанның, заңды тұлғаның немесе жеке кәсіпкердің атауы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объекта, юридического лица или индивидуального предпринимателя)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 тексеру жүргізілді (проведено обследование).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тексеру түрін көрсету (указать вид обследования)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(начато) 20___ жылғы (года) "__"_________ __ сағат (часов) __ минутта (минут) басталды.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Тексеру кезінде мыналар анықталды (при обследовании установлено):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Қорытынды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(Заключение):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санитариялық қағидалар, гигиеналық нормативтердің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пункты нарушения требований санитарных правил)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өзге де нормативтік құқықтық актілердің талаптары бұзылған тармақтарды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көрсетіңіз/гигиенических нормативов и иных нормативных правовых актов)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Қолдары (подписи)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мемлекеттік санитариялық-эпидемиологиялық қызмет органының лауазымды тұлғасы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(должностное лицо государственного органа санитарно-эпидемиологического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басқа да қатысқан мамандар, куәгерлер/участвовавшие другие специалисты, свидетели)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Тексеру кезінде болдым және актінің данасын алдым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обследовании присутствовал, и экземпляр акта получил)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заңды тұлға өкілінің немесе жеке кәсіпкердің немесе лауазымды тұлғаның лауазымы және Т.А.Ә.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 и Ф.И.О. представителя юридического лица или должностного лица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индивидуального предпринимателя)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Қол қоюдан бас тарту туралы белгі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(отметка об отказе от подписи лица)___________________________________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(окончено) 20 __ жылғы (года) "___"___________ ___ сағат (часов) ___ минутта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(минут) аяқталды.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(акт составлен в) ___ данада жасалды (экземплярах) "__" ______ 20___жыл (год)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выдаче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заключений</w:t>
            </w:r>
          </w:p>
        </w:tc>
      </w:tr>
    </w:tbl>
    <w:bookmarkStart w:name="z138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санитарно-эпидемиологического заключения о соответствии проектов</w:t>
      </w:r>
      <w:r>
        <w:br/>
      </w:r>
      <w:r>
        <w:rPr>
          <w:rFonts w:ascii="Times New Roman"/>
          <w:b/>
          <w:i w:val="false"/>
          <w:color w:val="000000"/>
        </w:rPr>
        <w:t>нормативной документации по предельно допустимым выбросам и предельно</w:t>
      </w:r>
      <w:r>
        <w:br/>
      </w:r>
      <w:r>
        <w:rPr>
          <w:rFonts w:ascii="Times New Roman"/>
          <w:b/>
          <w:i w:val="false"/>
          <w:color w:val="000000"/>
        </w:rPr>
        <w:t>допустимым сбросам вредных веществ и физических факторов в окружающую среду,</w:t>
      </w:r>
      <w:r>
        <w:br/>
      </w:r>
      <w:r>
        <w:rPr>
          <w:rFonts w:ascii="Times New Roman"/>
          <w:b/>
          <w:i w:val="false"/>
          <w:color w:val="000000"/>
        </w:rPr>
        <w:t>зонам санитарной охраны и санитарно-защитным зонам, на новые виды сырья</w:t>
      </w:r>
      <w:r>
        <w:br/>
      </w:r>
      <w:r>
        <w:rPr>
          <w:rFonts w:ascii="Times New Roman"/>
          <w:b/>
          <w:i w:val="false"/>
          <w:color w:val="000000"/>
        </w:rPr>
        <w:t>и продукции нормативным правовым актам в сфере санитарно-эпидемиологического благополучия населения"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"Выдача санитарно-эпидемиологического заключения о соответствии проектов нормативной документации по предельно допустимым выбросам и предельно допустимым сбросам вредных веществ и физических факторов в окружающую среду, зонам санитарной охраны и санитарно-защитным зонам, на новые виды сырья и продукции нормативным правовым актам в сфере санитарно-эпидемиологического благополучия населения".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подвидов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санитарно-эпидемиологического заключения на проекты нормативной документации предельно допустимых выбросов и предельно допустимых сбросов вредных веществ и физических факторов в окружающую среду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санитарно-эпидемиологического заключения на проекты нормативной документации зоны санитарной охраны, санитарно-защитных зон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санитарно-эпидемиологического заключения на проекты нормативной документации на сырье и продукцию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санитарно-эпидемиологического контроля Министерства здравоохранения Республики Казахстан и его территориальные подразделения (далее –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подвидам: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веб-портал "электронного правительства": www.egov.kz (далее – портал)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подвидам: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(десять)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подвидам: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санитарно-эпидемиологическое заключение, либо мотивированный ответ об отказе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физическим и юридическим лицам (далее – услугополучатель) на бесплатной основе.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услугодателя: с понедельника по пятницу включительно, с 9.00 до 18.30 часов, с перерывом на обед с 13.00 до 14.30 часов, кроме выходных и праздничных дней, согласно трудовому законодательству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портала: круглосуточно (за исключением технических перерывов в связи с проведением ремонтных работ). При обращении услугополучателя после окончания рабочего времени, в выходные и праздничные дни, согласно трудового законодательства Республики Казахстан, прием заявлений и выдача результатов оказания услуги осуществляется следующим рабочим днем.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выдачи разрешения по подвидам: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получения санитарно-эпидемиологического заключения на проекты нормативной документации предельно допустимых выбросов, предельно допустимых сбросов вредных веществ, физических факторов в окружающую среду: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в форме электронного документа, удостоверенного ЭЦП услугополучателя, согласно приложения 6 настоящих Правил;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проекта нормативной документации по предельно допустимым выбросам, предельно допустимым сбросам вредных веществ, физических факторов в окружающую среду;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для получения санитарно-эпидемиологического заключения на проекты нормативной документации зоны санитарной охраны, санитарно-защитных зон: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в форме электронного документа, удостоверенного ЭЦП услугополучателя, согласно приложения 6 настоящих Правил;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проекта нормативной документации зоны санитарной охраны, санитарно-защитных зон (по установлению расчетных (предварительных), установленных(окончательных));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для получения санитарно-эпидемиологического заключения на проекты нормативной документации на сырье и продукцию: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в форме электронного документа, удостоверенного ЭЦП услугополучателя, согласно приложения 6 настоящих Правил;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проекта нормативной документации на сырье и продукцию.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Услугополучателю в "личный кабинет"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несоответствие представленных материалов и сведений, необходимых для оказания государственной услуги, требованиям, установленным нормативными правовыми актами в сфере санитарно-эпидемиологического благополучия населения, утвержденными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94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 здоровье народа и системе здравоохранения".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Адреса мест оказания государственной услуги размещены на интернет-ресурсе gov.egov.kz.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Услугополучатель имеет возможность получения информации о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 оказании государственной услуги через портал доступна версия для слабовидящих.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Контактные телефоны справочных служб по вопросам оказания государственной услуги указаны на интернет-ресурсе: gov.egov.kz.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контакт-центр по вопросам оказания государственных услуг: 1414, 8 800 080 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Государственную услугу можно получить по принципу "одного заявления" в совокупности с государственной услугой "Присвоение учетного номера объекту производства пищевой продукции, подлежащего государственному контролю и надзору в сфере санитарно-эпидемиологического благополучия населения".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выдаче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 заявителя</w:t>
            </w:r>
          </w:p>
        </w:tc>
      </w:tr>
    </w:tbl>
    <w:bookmarkStart w:name="z169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106"/>
    <w:p>
      <w:pPr>
        <w:spacing w:after="0"/>
        <w:ind w:left="0"/>
        <w:jc w:val="both"/>
      </w:pPr>
      <w:bookmarkStart w:name="z170" w:id="107"/>
      <w:r>
        <w:rPr>
          <w:rFonts w:ascii="Times New Roman"/>
          <w:b w:val="false"/>
          <w:i w:val="false"/>
          <w:color w:val="000000"/>
          <w:sz w:val="28"/>
        </w:rPr>
        <w:t>
      Прошу Вас провести санитарно-эпидемиологическую экспертизу проектной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документации и выдать санитарно-эпидемиологическое заключение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проекта)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(копии документов): 1. 2. Подпись число, месяц,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выдаче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 заявителя</w:t>
            </w:r>
          </w:p>
        </w:tc>
      </w:tr>
    </w:tbl>
    <w:bookmarkStart w:name="z174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108"/>
    <w:p>
      <w:pPr>
        <w:spacing w:after="0"/>
        <w:ind w:left="0"/>
        <w:jc w:val="both"/>
      </w:pPr>
      <w:bookmarkStart w:name="z175" w:id="109"/>
      <w:r>
        <w:rPr>
          <w:rFonts w:ascii="Times New Roman"/>
          <w:b w:val="false"/>
          <w:i w:val="false"/>
          <w:color w:val="000000"/>
          <w:sz w:val="28"/>
        </w:rPr>
        <w:t>
      Прошу Вас переоформить, прекратить действие санитарно-эпидемиологического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заключения 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объекта, расположенного по адресу: район, улица, дом, квартира,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проекта (нужное подчеркнуть)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(копии документов): 1.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Подпись, число, месяц,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выдаче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заключений</w:t>
            </w:r>
          </w:p>
        </w:tc>
      </w:tr>
    </w:tbl>
    <w:bookmarkStart w:name="z177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Лабораторно-инструментального исследования (испытания), необходимые для получения санитарно-эпидемиологического заключения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исследований (испытаний)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замеров или отбора проб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Объекты дошкольного воспитания и обучения: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микроклимата: температура, относительная влажность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Раздевальные, игровые, спальни всех групп, музыкальные (спортивные) кабинеты (залы) медицинские помещения, изолятор, бассейны (при наличии)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воды: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вода из водопроводной системы (бактериологические и санитарно-химические исследования) – при централизованном водоснабжении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водоразборные краны в здании, пищеблок (при расположении в отдельном блоке)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вода питьевая из местных источников водоснабжения (бактериологические, санитарно-химические) – при децентрализованном водоснабжении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Колодцы, скважины, каптажи, родники, водоразборные краны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вода из закрытых плавательных бассейнов и ванн (бактериологические, санитарно-химические, паразитологические исследования) – при наличии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двух точках – мелкой и глубокой частях ванны бассейна на глубине 25-30 сантиметров (далее – см) от поверхности зеркала воды, вода после фильтра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вода питьевая при привозном водоснабжении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хранения воды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Напряженность электромагнитного поля, электростатического поля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компьютерные и мультимедийные классы (кабинеты)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искусственной освещенности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игровые помещения, учебные кабинеты, музыкальный, спортивный зал, медицинские помещения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Объекты образования и воспитания, общежития объектов образования, реабилитационные центры для детей и подростков: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микроклимата: температура, относительная влажность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Приемные комнаты, спальни, учебные помещения, мастерские, спортивные и музыкальные залы, медицинские кабинеты, помещения для отдыха и сна, компьютерные классы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воды: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вода из водопроводной системы (бактериологические и санитарно-химические исследования) – при централизованном водоснабжении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водоразборные краны в здании, на пищеблоке (при расположении в отдельном блоке)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вода питьевая из местных источников водоснабжения (бактериологические, санитарно-химические) - при децентрализованном водоснабжении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колодцы, скважины, каптажи, и родники, водоразборные краны.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вода на бактериологические, санитарно-химические, паразитологические исследования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плавательные бассейны и ванны (при наличии)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вода питьевая при привозном водоснабжении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хранения воды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физических факторов: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напряженность электромагнитного, электростатического поля шум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Компьютерные и мультимедийные классы (кабинеты)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уровень искусственной освещенности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помещения, лаборатории, мастерские, комнаты самоподготовки, читальный зал, медицинский кабинет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Оздоровительные и санаторные объекты, базы, места отдыха, объекты медико-социальной реабилитации: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 из местных источников водоснабжения (централизованные, колодцы, скважины, каптажи), емкости для хранения воды при привозном водоснабжении на бактериологические, санитарно-химические показатели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пищеблоки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на бактериологические, санитарно-химические, вирусологические, паразитологические исследования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закрытые плавательные бассейны, ванны, пляжи (при наличии)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Паразитологические, бактериологические показатели (в период теплого периода года)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почва, песок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микроклимата: температура (в отопительный период), относительная влажность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Спальные, учебные помещения, библиотека, помещения для культурно-массовых мероприятий и отдыха, компьютерные класса, служебно-бытовые, стиральные, обеденный зал, буфет, физиотерапевтический кабинет, кабинет массажа, медицинское помещение, спортзал, комната для проведения секционных занятий, рекреации, вестибюль, гардероб, кухня, раздевалка спортивного зала, помещения с ванной бассейна, душевые (при наличии)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искусственной освещенности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Учебные, игровые комнаты и комнаты для кружков, спальные комнаты, зал для физкультуры и бассейна, рекреации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Микробиологические, физико-химические, токсикологические, радиологические показатели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Лечебные грязи (при наличии)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Детские молочные кухни: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воды на бактериологические и санитарно-химические показатели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водоразборные краны в здании (при централизованном водоснабжении); колодцы, скважины, каптажи, и родники, водоразборные краны (при децентрализованном водоснабжении), емкости для хранения воды при привозном водоснабжении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микроклимата: температура, относительная влажность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помещения, складские помещения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Объекты общественного питания, объекты бортового питания, объекты общественного питания на транспорте (железнодорожном, воздушном, водном и автомобильном):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микроклимата: температура, относительная влажность, скорость движения воздуха (в холодный период года)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помещения, складские помещения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воды на бактериологические и санитарно-химические показатели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водоразборные краны в здании (при централизованном водоснабжении; колодцы, скважины, каптажи, и родники, водоразборные краны (при децентрализованном водоснабжении).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 от вентиляционного оборудования, при работе холодильного и технологического оборудования (в жилых зданиях, во встроенно-пристроенных помещениях)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размещения вентиляционных установок, оборудования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освещенности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помещения, складские помещения, зал для посетителей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Объекты по переработке, производству пищевой продукции: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микроклимата: температура, относительная влажность, скорость движения воздуха (в холодный период года)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производственные, помещения, складские помещения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воды на бактериологические и санитарно-химические показатели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водоразборные краны в здании (при централизованном водоснабжении; колодцы, скважины, каптажи, и родники, водоразборные краны (при децентрализованном водоснабжении)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 от вентиляционного оборудования, при работе холодильного и технологического оборудования (в жилых зданиях, во встроенно-пристроенных помещениях)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размещения вентиляционных установок,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Объекты здравоохранения: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микроклимата: температура, относительная влажность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с особым режимом: операционные, процедурные, манипуляционные, стерилизационные отделения, палаты новорожденных, послеродовые палаты, боксы, реанимационные залы, палаты интенсивной терапии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воды на бактериологические и санитарно-химические исследования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водоразборные краны в здании (при централизованном водоснабжении; колодцы, скважины, каптажи, и родники, водоразборные краны (при децентрализованном водоснабжении)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освещенности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с особым режимом: операционные, процедурные, манипуляционные, кабинеты приема узких специалистов (офтальмолог, хирург, акушер-гинеколог, травматолог, стоматолог) палаты новорожденных, реанимационные залы, палаты интенсивной терапии, помещения изготовления крови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шума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электрических и магнитных полей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рабочих местах в физиотерапевтических, диагностических кабинетах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Дозиметрические измерения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работе с источниками ионизирующего излучения рабочие места, смежные помещения и территория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Объекты по производству, изготовлению лекарственных средств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микроклимата: температура, относительная влажность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ассистентская, стерилизационная аптечной посуды, дистилляционная, фасовочная, помещения для изготовления лекарственных форм в асептических условиях, помещения хранения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воды на бактериологические и санитарно-химические исследования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водоразборные краны в здании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освещенности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ассистентская, стерилизационная аптечной посуды, дистилляционная, фасовочная, помещения для изготовления лекарственных форм в асептических условиях, помещения хранения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Лечебно-косметологические объекты, салоны красоты, косметологические центры оказывающие услуги с нарушением кожных и слизистых покровов, в том числе услуги по татуажу и татуировке: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воды на бактериологические и санитарно-химические исследования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водоразборные краны (при централизованном водоснабжении); колодцы, скважины, каптажи, и родники, водоразборные краны (при децентрализованном водоснабжении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освещенности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электромагнитных полей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солярий (при наличии)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микроклимата: температура, относительная влажность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Производственные объекты: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параметров микроклимата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параметров физических факторов и неионизирующего излучения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места, при наличии источника физических факторов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Дозиметрические измерения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места, при работе с источниками ионизирующего излучения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параметров воздуха рабочей зоны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 (при наличии источников вредных химических веществ)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Радиотехнические объекты: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электромагнитных полей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помещения, граница санитарно-защитной зоны, зоны ограничения застройки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Радиационно-опасные объекты: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параметров физических факторов и неионизирующего излучения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места, при наличии источника физических факторов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Дозиметрические измерения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места, смежные помещения, территория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Организации и транспортные средства (железнодорожные, водные, воздушные) осуществляющие перевозку пассажиров: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параметров микроклимата (температура, относительная влажность, скорость движения воздуха)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служебные и пассажирские помещения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воды на бактериологические и санитарно-химические показатели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транспортных средств, конструкцией которых предусмотрена система водоснабжения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параметров физических факторов (шум, вибрация) и неионизирующего излучения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служебные и пассажирские помещения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вредных веществ в воздухе помещений транспортных средств, в том числе запыленность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служебные и пассажирские помещения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освещенности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служебные и пассажирские помещения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Объекты хозяйственно-питьевого водоснабжения: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воды: на бактериологические и санитарно –химические исследования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точки забора воды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воды на паразитологические показатели для поверхностных источников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точки забора воды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Радиологическое исследование воды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новых источников водоснабжения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Водные объекты (культурно-бытового назначения), места отдыха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воды: на бактериологические, санитарно-химические, паразитологические исследования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пользования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Почва на паразитологические исследования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 (при наличии)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Объекты оптового хранения и (или) реализации пищевой продукции, склады для хранения химических веществ и продукции, агрохимикатов и пестицидов (ядохимикатов), объекты хранения и транспортировки вакцин и иммунологических (иммунобиологических) лекарственных препаратов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микроклимата: температура, относительная влажность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складские помещения, рабочие места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освещенности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шума и вибрации для объектов, размещенных в жилых зданиях и зданиях иного назначения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работающего оборудования, в том числе вентиляционного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электромагнитных и иные видов излучения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места, при наличии источника физических факторов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воздуха рабочей зоны на содержание вредных веществ (для объектов использующих холодильное оборудование промышленного типа)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Вахтовые поселки: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микроклимата: температура, относительная влажность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жилые комнаты, помещения для отдыха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освещенности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жилые комнаты, помещения для отдыха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воды: на бактериологические и санитарно -химические исследования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водоразборные краны (при централизованном водоснабжении); колодцы, скважины, каптажи, и родники, водоразборные краны (при децентрализованном водоснабжении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Лаборатории, осуществляющие обращение с патогенными биологическими агентами I-IV групп патогенности: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микроклимата: температура, относительная влажность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для исследований, рабочие места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освещенности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шума и вибрации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работающего оборудования, в том числе вентиляционного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Объекты спортивно-оздоровительного назначения, бассейны, бани и сауны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воды на бактериологические и санитарно-химические показатели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водоразборные краны (при централизованном водоснабжении); колодцы, скважины, каптажи, и родники, водоразборные краны (при децентрализованном водоснабжении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воды на бактериологические, санитарно-химические, паразитологические исследования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Закрытые плавательные бассейны и ванны (при наличии)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микроклимата: температура, относительная влажность, скорость движения воздуха, кратность воздухообмена в 1 час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Вестибюль, гардероб, раздевальные, помывочные, душевые, парильни, массажные, бытовые помещения для работников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Oбъекты хранения средств и (или) препаратов дезинфекции, дезинсекции, дератизации, а также объекты, в которых осуществляется работа по приготовлению и (или) расфасовке приманок, ловушек, рабочих растворов с использованием средств и (или) препаратов дезинфекции, дезинсекции, дератизации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микроклимата: температура, относительная влажность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складские помещения, рабочие места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освещенности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шума и вибрации для объектов, размещенных в жилых зданиях и зданиях иного назначения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работающего оборудования, в том числе вентиляционного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электромагнитных и иные видов излучения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места, при наличии источника физических факторов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воздуха рабочей зоны на содержание вредных веществ (для объектов использующих холодильное оборудование промышленного типа)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2023 года № 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ДСМ-336/2020</w:t>
            </w:r>
          </w:p>
        </w:tc>
      </w:tr>
    </w:tbl>
    <w:bookmarkStart w:name="z180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присвоения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населения, и ведения их реестра</w:t>
      </w:r>
    </w:p>
    <w:bookmarkEnd w:id="111"/>
    <w:bookmarkStart w:name="z181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2"/>
    <w:bookmarkStart w:name="z18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присвоения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населения, и ведения их реестра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Кодекса Республики Казахстан "О здоровье народа и системе здравоохранения",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- Закон) и определяют порядок присвоения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населения, и ведения их реестра (далее - реестр).</w:t>
      </w:r>
    </w:p>
    <w:bookmarkEnd w:id="113"/>
    <w:bookmarkStart w:name="z18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14"/>
    <w:bookmarkStart w:name="z18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территориальное подразделение - территориальные подразделения Комитета санитарно-эпидемиологического контроля Министерства здравоохранения Республики Казахстан;</w:t>
      </w:r>
    </w:p>
    <w:bookmarkEnd w:id="115"/>
    <w:bookmarkStart w:name="z18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учетный номер – код, включающий вид деятельности и номер объекта производства пищевой продукции;</w:t>
      </w:r>
    </w:p>
    <w:bookmarkEnd w:id="116"/>
    <w:bookmarkStart w:name="z18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субъект производства - физическое или юридическое лицо, осуществляющее деятельность по производству пищевой продукции;</w:t>
      </w:r>
    </w:p>
    <w:bookmarkEnd w:id="117"/>
    <w:bookmarkStart w:name="z18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ведомство государственного органа в сфере санитарно-эпидемиологического благополучия населения (далее – ведомство) - Комитет санитарно-эпидемиологического контроля Министерства здравоохранения Республики Казахстан.</w:t>
      </w:r>
    </w:p>
    <w:bookmarkEnd w:id="118"/>
    <w:bookmarkStart w:name="z18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Учетный номер объекту производства пищевой продукции выдается на весь период деятельности объекта производства пищевой продукции (далее – объект производства).</w:t>
      </w:r>
    </w:p>
    <w:bookmarkEnd w:id="119"/>
    <w:bookmarkStart w:name="z18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Присвоение учетного номера осуществляется в соответствии с кодом, включающего вид деятельности и номер объекта производства (далее – номер), согласно приложению 1 к настоящим Правилам.</w:t>
      </w:r>
    </w:p>
    <w:bookmarkEnd w:id="120"/>
    <w:bookmarkStart w:name="z19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Код, включающий вид деятельности, состоит из буквенного символа вида деятельности объекта производства.</w:t>
      </w:r>
    </w:p>
    <w:bookmarkEnd w:id="121"/>
    <w:bookmarkStart w:name="z19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состоит из литерного кода области, города республиканского значения, столицы, порядковых номеров района (города областного значения) и объекта производства.</w:t>
      </w:r>
    </w:p>
    <w:bookmarkEnd w:id="122"/>
    <w:bookmarkStart w:name="z19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Порядковый номер объекта производства определяется согласно очередности регистрации заявления на присвоение учетного номера в территориальном подразделении.</w:t>
      </w:r>
    </w:p>
    <w:bookmarkEnd w:id="123"/>
    <w:bookmarkStart w:name="z19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Учетный номер присваивается территориальным подразделением.</w:t>
      </w:r>
    </w:p>
    <w:bookmarkEnd w:id="124"/>
    <w:bookmarkStart w:name="z19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Присвоение учетного номера осуществляется при соответствии объекта производства нормативных правовых актов в сфере санитарно-эпидемиологического благополучия населения.</w:t>
      </w:r>
    </w:p>
    <w:bookmarkEnd w:id="125"/>
    <w:bookmarkStart w:name="z195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присвоения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населения, и ведения их реестра</w:t>
      </w:r>
    </w:p>
    <w:bookmarkEnd w:id="126"/>
    <w:bookmarkStart w:name="z19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"Присвоение учетного номера объекту производства пищевой продукции, подлежащего государственному контролю и надзору в сфере санитарно-эпидемиологического благополучия населения" (далее – государственная услуга) оказывается территориальными подразделениями Комитета санитарно-эпидемиологического контроля Министерства здравоохранения Республики Казахстан (далее – услугодатель) через веб-портал "электронного правительства" www.egov.kz, www.elicense.kz (далее – портал).</w:t>
      </w:r>
    </w:p>
    <w:bookmarkEnd w:id="127"/>
    <w:bookmarkStart w:name="z19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приведен в перечне основных требований к оказанию государственной услуги "Присвоение учетного номера объекту производства пищевой продукции, подлежащего государственному контролю и надзору в сфере санитарно-эпидемиологического благополучия населения" (далее – Перечень) согласно приложению 2 к настоящим Правилам.</w:t>
      </w:r>
    </w:p>
    <w:bookmarkEnd w:id="128"/>
    <w:bookmarkStart w:name="z19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подтверждения о присвоении учетного номера объекту производства пищевой продукции, подлежащего государственному контролю и надзору в сфере санитарно-эпидемиологического благополучия населения, выдаваемое по форме согласно приложению 3 к настоящим Правилам физическое или юридическое лицо (далее - услугополучатель) направляет услугодателю через портал документы согласно пункту 8 Перечня.</w:t>
      </w:r>
    </w:p>
    <w:bookmarkEnd w:id="129"/>
    <w:bookmarkStart w:name="z19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обращении услугополучателя после окончания рабочего времени, в выходные и праздничные дни согласно трудовому законодательству, прием заявлений и выдача результатов оказания государственной услуги осуществляется следующим рабочим днем.</w:t>
      </w:r>
    </w:p>
    <w:bookmarkEnd w:id="130"/>
    <w:bookmarkStart w:name="z20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Сотрудник ответственного структурного подразделения услугодателя в течении 2 (двух) рабочих дней с момента регистрации документов, указанных в пункту 8 Перечня, проверяет полноту представленных документов.</w:t>
      </w:r>
    </w:p>
    <w:bookmarkEnd w:id="131"/>
    <w:bookmarkStart w:name="z20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данных документа, удостоверяющего личность услугополучателя, о государственной регистрации (перерегистрации) юридического лица, государственной регистрации индивидуального предпринимателя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132"/>
    <w:bookmarkStart w:name="z20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представлении услугополучателем неполного пакета документов и (или) документов с истекшим сроком действия сотрудник ответственного структурного подразделения услугодателя в указанные сроки готовит мотивированный отказ в дальнейшем рассмотрении заявления.</w:t>
      </w:r>
    </w:p>
    <w:bookmarkEnd w:id="133"/>
    <w:bookmarkStart w:name="z20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отказ в дальнейшем рассмотрении заявления, подписанный электронной цифровой подписью (далее – ЭЦП) руководителя услугодателя, направляется услугополучателю в форме электронного документа.</w:t>
      </w:r>
    </w:p>
    <w:bookmarkEnd w:id="134"/>
    <w:bookmarkStart w:name="z20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предоставлении услугополучателем полного пакета документов, сотрудник ответственного структурного подразделения услугодателя в течении 2 (двух) рабочих дней рассматривает документы, указанные в пункту 8 Перечня, на соответствие требованиям настоящих Правил.</w:t>
      </w:r>
    </w:p>
    <w:bookmarkEnd w:id="135"/>
    <w:bookmarkStart w:name="z20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соответствии представленных документов услугодатель в течении 1 (одного) рабочего дня с момента завершения процедур, предусмотренных пунктом 12 настоящих Правил, оформляет и выдает подтверждение о присвоении учетного номера объекту производства пищевой продукции, подлежащего государственному контролю и надзору в сфере санитарно-эпидемиологического благополучия населения по форме, согласно приложению 4 к настоящим Правилам.</w:t>
      </w:r>
    </w:p>
    <w:bookmarkEnd w:id="136"/>
    <w:bookmarkStart w:name="z20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представленных документов и сведений, услугодатель в течении 1 (одного) рабочего дня подготавливает и направляет уведомление услугополучателя о мотивированном отказе в оказании государственной услуги, а также о возможности выразить услугополучателю позицию по предварительному решению.</w:t>
      </w:r>
    </w:p>
    <w:bookmarkEnd w:id="137"/>
    <w:bookmarkStart w:name="z20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направляется должностным лицом услугодателя не менее чем за 3 (три) рабочих дня до окончания услуги. Услугополучатель вправе предоставить или высказать возражение к предварительному решению услугодателя в срок не позднее 2 (двух) рабочих дней со дня получения уведомления. </w:t>
      </w:r>
    </w:p>
    <w:bookmarkEnd w:id="138"/>
    <w:bookmarkStart w:name="z20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проведения заслушивания услугодатель оформляет и выдает подтверждение о присвоении учетного номера объекту производства пищевой продукции, подлежащего государственному контролю и надзору в сфере санитарно-эпидемиологического благополучия населения либо направляет мотивированный ответ об отказе в оказании государственной услуги.</w:t>
      </w:r>
    </w:p>
    <w:bookmarkEnd w:id="139"/>
    <w:bookmarkStart w:name="z20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сбое информационной системы услугодатель в течение 1 (одного) рабочего дня уведомляет оператора информационно-коммуникационной инфраструктуры "электронного правительства".</w:t>
      </w:r>
    </w:p>
    <w:bookmarkEnd w:id="140"/>
    <w:bookmarkStart w:name="z21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соответствии с подпунктом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41"/>
    <w:bookmarkStart w:name="z21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Ведомство направляет информацию о внесенных изменениях и (или) дополнениях в подзаконные нормативные правовые акты, определяющие порядок оказания государственной услуги, в организации, осуществляющие прием заявлений и выдачу результатов оказания государственной услуги, а также в Единый контакт-центр.</w:t>
      </w:r>
    </w:p>
    <w:bookmarkEnd w:id="142"/>
    <w:bookmarkStart w:name="z21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изменений наименования и (или) места нахождения объекта производства, наименования и (или) места нахождения субъекта производства проводится повторная процедура присвоения учетного номера в соответствии с настоящими Правилами.</w:t>
      </w:r>
    </w:p>
    <w:bookmarkEnd w:id="143"/>
    <w:bookmarkStart w:name="z21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Жалоба на решения, действия (бездействие) услугодателя и (или) их работников по вопросам оказания государственных услуг подается на имя руководителя услугодателя.</w:t>
      </w:r>
    </w:p>
    <w:bookmarkEnd w:id="144"/>
    <w:bookmarkStart w:name="z21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непосредственно оказывающего государственную услугу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5 (пяти) рабочих дней со дня ее регистрации.</w:t>
      </w:r>
    </w:p>
    <w:bookmarkEnd w:id="145"/>
    <w:bookmarkStart w:name="z21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146"/>
    <w:bookmarkStart w:name="z21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получают по телефону единого контакт-центра по вопросам оказания государственных услуг.</w:t>
      </w:r>
    </w:p>
    <w:bookmarkEnd w:id="147"/>
    <w:bookmarkStart w:name="z21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жалобы в досудебном порядке по вопросам оказания государственных услуг производится вышестоящим административным органом,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148"/>
    <w:bookmarkStart w:name="z21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услугодателю, чье решение, действие (бездействие) обжалуется.</w:t>
      </w:r>
    </w:p>
    <w:bookmarkEnd w:id="149"/>
    <w:bookmarkStart w:name="z21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чье решение, действие (бездействие) обжалуется, не позднее 3 (трех) рабочих дней со дня поступления жалобы направляет ее и административное дело в орган, рассматривающий жалобу.</w:t>
      </w:r>
    </w:p>
    <w:bookmarkEnd w:id="150"/>
    <w:bookmarkStart w:name="z22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чье решение, действие (бездействие) обжалуется, вправе не направлять жалобу в орган, рассматривающий жалобу, если он в течение 3 (трех) рабочих дней примет решение либо иное административное действие, полностью удовлетворяющие требованиям, указанным в жалобе.</w:t>
      </w:r>
    </w:p>
    <w:bookmarkEnd w:id="151"/>
    <w:bookmarkStart w:name="z22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то обращение в суд допускается после обжалования в досудебном порядке.</w:t>
      </w:r>
    </w:p>
    <w:bookmarkEnd w:id="152"/>
    <w:bookmarkStart w:name="z222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ведения реестра присвоения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</w:t>
      </w:r>
    </w:p>
    <w:bookmarkEnd w:id="153"/>
    <w:bookmarkStart w:name="z22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Реестр ведется ведомством по форме согласно приложению 5 к настоящим Правилам.</w:t>
      </w:r>
    </w:p>
    <w:bookmarkEnd w:id="154"/>
    <w:bookmarkStart w:name="z22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Ведомство на основании полученной копии подтверждения в течение 5 (пяти) рабочих дней вносит объект производства в реестр, размещаемый на интернет-ресурсе Ведомства: gov.egov.kz.</w:t>
      </w:r>
    </w:p>
    <w:bookmarkEnd w:id="155"/>
    <w:bookmarkStart w:name="z22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Территориальное подразделение на основании представленных субъектом производства сведений об изменении наименования и (или) места нахождения объекта производства, наименования и (или) места нахождения субъекта производства либо прекращения деятельности или ликвидации (далее - сведения), направляет письменную информацию в ведомство в течение пяти рабочих дней со дня получения сведений.</w:t>
      </w:r>
    </w:p>
    <w:bookmarkEnd w:id="156"/>
    <w:bookmarkStart w:name="z22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Изменения в реестр вносятся ведомством в течение 5 (пяти) рабочих дней на основании письменной информации, поступившей от территориального подразделения.</w:t>
      </w:r>
    </w:p>
    <w:bookmarkEnd w:id="1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 учетных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номеров объектам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пищевой продукции,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подлежащим государственному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 надзору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благополучия населения,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ведения их реестра</w:t>
            </w:r>
          </w:p>
        </w:tc>
      </w:tr>
    </w:tbl>
    <w:bookmarkStart w:name="z228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Коды видов деятельности объектов производства, для присвоения учетного номера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молочные кухни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Молокоперерабатывающие объекты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Мукомольные объекты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Мясоперерабатывающие объекты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Плодоперерабатывающие объекты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Птицеперерабатывающие объекты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Рыбоперерабатывающие объекты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по производству полуфабрикатов (мясных, рыбных, из мяса птиц, мучных)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по производству масложировой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по производству кондитерских изделий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по производству макаронных изделий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по производству алкогольной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по производству безалкогольной продукции, питьевой воды, расфасованной в емкости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по переработке сельскохозяйственной продукции растительного происхождения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по производству специализированных пищевых продуктов и иных групп пищевой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по производству чипсов, сухариков, кукурузных палочек, казинаков, семечек, сухих завтраков, слайсов, сахарной ваты, поп-корна, жареных орехов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по производству пищевых концентратов и пищевых кислот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по производству поваренной и йодированной соли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по производству сахара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по выпечке хлеба и хлебобулочных изделий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по производству крахмалопаточной продукции, крахмала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</w:t>
            </w:r>
          </w:p>
        </w:tc>
      </w:tr>
    </w:tbl>
    <w:bookmarkStart w:name="z229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Литерный код области, города республиканского значения, столицы, порядковый номер района (города областного значения), для присвоения учетного номера объекту производства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Нур-Султан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Байконурский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Кокшетау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Степногорск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Биржан-сал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Коргалжинский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г.Косщы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Актобе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Илийский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Конаев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Атырау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Жылыойский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Кзылкогинский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Макатский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Уральск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Т. Рыскулова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Тараз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Караганда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Балхаш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Приозерск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Сарань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Темиртау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Шахтинск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Жангельдинский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Мендыкаринский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Наурзумский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Беимбета Майлина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Костанай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Аркалык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Лисаковск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Рудный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Кызылорда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Байконыр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Тупкараганский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Жанаозен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Мунайлинский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Жетысайский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Мактааральский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Ордабасынский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Тюлкубасский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Шардаринский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Арыс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Туркестан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Кентау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Павлодар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Аксу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Экибастуз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Теренкольский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Аккулинский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Жумабаева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Мусрепова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акына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Петропавловск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Усть-Каменогорск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Риддер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Абайская область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Семей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Курчатов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Ескельдинский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Каратальский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Саркандский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Талдыкорган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Текели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Жанааркинский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Жезказган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Каражал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Сатпаев</w:t>
            </w:r>
          </w:p>
        </w:tc>
      </w:tr>
    </w:tbl>
    <w:p>
      <w:pPr>
        <w:spacing w:after="0"/>
        <w:ind w:left="0"/>
        <w:jc w:val="both"/>
      </w:pPr>
      <w:bookmarkStart w:name="z230" w:id="160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Учетный номер состоит из символов и имеет следующую структуру: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символ – литерный код области (города республиканского значения, столицы);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второй символ – порядковый номер района (города областного значения);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третий символ – код вида деятельности объекта производства;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четвертый символ – порядковый номер объекта производства.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Пример: С.01.O.210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01 – литерный код области (города республиканского значения, столицы);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01 – порядковый номер района (города областного значения);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O – вид деятельности объекта производства;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210 – порядковый номер объекта производства.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 учетных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номеров объектам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пищевой продукции,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подлежащим государственному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 надзору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благополучия населения,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ведения их реестра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"Присвоение учетного номера объекту производства пищевой продукции, подлежащего государственному контролю и надзору в сфере санитарно-эпидемиологического благополучия населения"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Комитета санитарно-эпидемиологического контроля Министерства здравоохранения Республики Казахстан (далее –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веб-портал "электронного правительства": www.egov.kz (далее – портал)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(пять) рабочих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автоматизированная)/оказываемая по принципу "одного заявления"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о присвоении учетного номера объекту производства пищевой продукции, подлежащего государственному контролю и надзору в сфере санитарно-эпидемиологического благополучия населения, либо мотивированный ответ об отказе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физическим и юридическим лицам (далее – услугополучатель) на бесплатной основе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услугодателя: с понедельника по пятницу включительно, с 9.00 до 18.30 часов, с перерывом на обед с 13.00 до 14.30 часов, кроме выходных и праздничных дней, согласно трудовому законодательству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портала: круглосуточно (за исключением технических перерывов в связи с проведением ремонтных работ). При обращении услугополучателя после окончания рабочего времени, в выходные и праздничные дни, согласно трудового законодательства Республики Казахстан, прием заявлений и выдача результатов оказания услуги осуществляется следующим рабочим днем.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заявление в форме электронного документа, удостоверенного ЭЦП услугополучателя, согласно приложению 3 настоящих Правил;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электронная копия перечня производимой пищевой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электронная копия санитарно-эпидемиологического заключения о соответствии объекта высокой эпидемической значимости нормативным правовым актам в сфере санитарно-эпидемиологического благополучия населения (далее - санитарно-эпидемиологическое заключение) и (или) уведомления о начале деятельности (эксплуатации) объекта незначительной эпидемической значимости (далее - уведомление).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санитарно-эпидемиологическом заключений и об уведомлении услугодатель получает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несоответствие представленного объекта требованиям, установленным нормативными правовыми актами в сфере санитарно-эпидемиологического благополучия населения и гигиеническими нормативами, утвержденными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94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 здоровье народа и системе здравоохранения".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Адреса мест оказания государственной услуги размещены на интернет-ресурсе gov.egov.kz.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Услугополучатель имеет возможность получения информации о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 оказании государственной услуги через портал доступна версия для слабовидящих.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Контактные телефоны справочных служб по вопросам оказания государственной услуги указаны на интернет-ресурсе: gov.egov.kz.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контакт-центр по вопросам оказания государственных услуг: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 учетных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номеров объектам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пищевой продукции,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подлежащим государственному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 надзору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благополучия населения,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ведения их реестра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 заявителя</w:t>
            </w:r>
          </w:p>
        </w:tc>
      </w:tr>
    </w:tbl>
    <w:bookmarkStart w:name="z246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161"/>
    <w:p>
      <w:pPr>
        <w:spacing w:after="0"/>
        <w:ind w:left="0"/>
        <w:jc w:val="both"/>
      </w:pPr>
      <w:bookmarkStart w:name="z247" w:id="162"/>
      <w:r>
        <w:rPr>
          <w:rFonts w:ascii="Times New Roman"/>
          <w:b w:val="false"/>
          <w:i w:val="false"/>
          <w:color w:val="000000"/>
          <w:sz w:val="28"/>
        </w:rPr>
        <w:t>
      Прошу Вас присвоить учетный номер объекту производства пищевой продукции,</w:t>
      </w:r>
    </w:p>
    <w:bookmarkEnd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подлежащего государственному контролю и надзору в сфере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санитарно-эпидемиологического благополучия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расположенного по адресу: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(район, улица, дом, квартира)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деятельности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санитарно-эпидемиологического заключения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санитарно-эпидемиологического заключения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число, месяц,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 учетных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номеров объектам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пищевой продукции,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подлежащим государственному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 надзору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благополучия населения,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ведения их реестра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Нысан/Форма</w:t>
            </w:r>
          </w:p>
        </w:tc>
      </w:tr>
    </w:tbl>
    <w:bookmarkStart w:name="z250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Халықтың санитариялық-эпидемиологиялық саламаттылығы саласындағы</w:t>
      </w:r>
      <w:r>
        <w:br/>
      </w:r>
      <w:r>
        <w:rPr>
          <w:rFonts w:ascii="Times New Roman"/>
          <w:b/>
          <w:i w:val="false"/>
          <w:color w:val="000000"/>
        </w:rPr>
        <w:t>мемлекеттік санитариялық-эпидемиологиялық бақылауға және қадағалауға жататын</w:t>
      </w:r>
      <w:r>
        <w:br/>
      </w:r>
      <w:r>
        <w:rPr>
          <w:rFonts w:ascii="Times New Roman"/>
          <w:b/>
          <w:i w:val="false"/>
          <w:color w:val="000000"/>
        </w:rPr>
        <w:t>тамақ өнімін өндіру объектісіне есептік нөмір беру туралы растау/</w:t>
      </w:r>
      <w:r>
        <w:br/>
      </w:r>
      <w:r>
        <w:rPr>
          <w:rFonts w:ascii="Times New Roman"/>
          <w:b/>
          <w:i w:val="false"/>
          <w:color w:val="000000"/>
        </w:rPr>
        <w:t>Подтверждение о присвоении учетного номера объекту производства пищевой</w:t>
      </w:r>
      <w:r>
        <w:br/>
      </w:r>
      <w:r>
        <w:rPr>
          <w:rFonts w:ascii="Times New Roman"/>
          <w:b/>
          <w:i w:val="false"/>
          <w:color w:val="000000"/>
        </w:rPr>
        <w:t>продукции, подлежащего государственному контролю и надзору</w:t>
      </w:r>
      <w:r>
        <w:br/>
      </w:r>
      <w:r>
        <w:rPr>
          <w:rFonts w:ascii="Times New Roman"/>
          <w:b/>
          <w:i w:val="false"/>
          <w:color w:val="000000"/>
        </w:rPr>
        <w:t>в сфере санитарно-эпидемиологического благополучия населения</w:t>
      </w:r>
    </w:p>
    <w:bookmarkEnd w:id="163"/>
    <w:p>
      <w:pPr>
        <w:spacing w:after="0"/>
        <w:ind w:left="0"/>
        <w:jc w:val="both"/>
      </w:pPr>
      <w:bookmarkStart w:name="z251" w:id="164"/>
      <w:r>
        <w:rPr>
          <w:rFonts w:ascii="Times New Roman"/>
          <w:b w:val="false"/>
          <w:i w:val="false"/>
          <w:color w:val="000000"/>
          <w:sz w:val="28"/>
        </w:rPr>
        <w:t>
      Осы растау/Настоящее подтверждение выдано</w:t>
      </w:r>
    </w:p>
    <w:bookmarkEnd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(жеке тұлғаның фамилиясы, аты, әкесінің аты (болған кезде), заңды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тұлғаның аты / 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физического лица,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бойынша қызметті жүзеге асырушы/осуществляющему деятельность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(қызмет түpiн көрсету/указать вид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тамақ өнімін өндіру (дайындау) объектісіне (атауын көрсету)/объект производства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(изготовления) пищевой продукции (указать наименование)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мекенжайы бойынша орналасқан (мекенжайын көрсету)/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расположенного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адресу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20____ жылғы "___" ________ № ____ есептік нөмір берілгендігі жөнінде берілді/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том, что присвоен учетный номер ____ от "__" 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Басшы/Руководитель __________________________________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(тегі аты, әкесінің аты (болған кезде)/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(қолы /подпись)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Мөрдің орны/Место печати "___" _______ 20____ ж./г.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 учетных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номеров объектам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пищевой продукции,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подлежащим государственному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 надзору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благополучия населения,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ведения их реестра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4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учетных номеров объектов производства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производства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физического/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объекта производства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объекта производства (изготовления) пищевой продукции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сведения*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указываются сведения об изменении наименования и (или) места нахождения объекта производства, наименования и (или) места нахождения субъекта производства, о прекращении деятельности или ликвидации субъекта производства.</w:t>
      </w:r>
    </w:p>
    <w:bookmarkEnd w:id="1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2023 года № 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ДСМ-336/2020</w:t>
            </w:r>
          </w:p>
        </w:tc>
      </w:tr>
    </w:tbl>
    <w:bookmarkStart w:name="z258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государственной регистрации продукции, определяемой нормативными правовыми актами Евразийского экономического союза</w:t>
      </w:r>
    </w:p>
    <w:bookmarkEnd w:id="167"/>
    <w:bookmarkStart w:name="z259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8"/>
    <w:bookmarkStart w:name="z26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государственной регистрации продукции, определяемой нормативными правовыми актами Евразийского экономического союза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Кодекса Республики Казахстан "О здоровье народа и системе здравоохранения"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– Закон) и определяют порядок выдачи свидетельства о государственной регистрации продукции, определяемой нормативными правовыми актами Евразийского экономического союза и его возобновления действия, переоформления, прекращения действия.</w:t>
      </w:r>
    </w:p>
    <w:bookmarkEnd w:id="169"/>
    <w:bookmarkStart w:name="z26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Государственную регистрацию продукции осуществляет ведомство государственного органа в сфере санитарно-эпидемиологического благополучия населения (далее – ведомство).</w:t>
      </w:r>
    </w:p>
    <w:bookmarkEnd w:id="170"/>
    <w:bookmarkStart w:name="z26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основные понятия:</w:t>
      </w:r>
    </w:p>
    <w:bookmarkEnd w:id="171"/>
    <w:bookmarkStart w:name="z26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протокол исследований (испытаний) - документ, содержащий необходимые сведения об исследованиях (испытаниях) подконтрольного товара, применяемых методиках, средствах и условиях исследований (испытаний), их результатах, оформленный в установленном порядке;</w:t>
      </w:r>
    </w:p>
    <w:bookmarkEnd w:id="172"/>
    <w:bookmarkStart w:name="z26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свидетельство о государственной регистрации продукции – документ, подтверждающий безопасность продукции (товаров), удостоверяющий соответствие продукции (товаров) ТР ЕАЭС и (или) ЕСЭГТ и выдаваемый государственным органом в сфере санитарно-эпидемиологического благополучия населения по единой форме;</w:t>
      </w:r>
    </w:p>
    <w:bookmarkEnd w:id="173"/>
    <w:bookmarkStart w:name="z26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государственная регистрация – процедура оценки соответствия продукции Единым санитарно-эпидемиологическим и гигиеническим требованиям к товарам, подлежащим санитарно-эпидемиологическому надзору (контролю),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28 мая 2010 года № 299 (далее – ЕСЭГТ) или требованиям технических регламентов Евразийского экономического союза (далее – ТР ЕАЭС).</w:t>
      </w:r>
    </w:p>
    <w:bookmarkEnd w:id="174"/>
    <w:bookmarkStart w:name="z26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регистрация с выдачей свидетельства о государственной регистрации продукции осуществляется на этапе ее постановки к производству на территории Евразийского экономического союза (далее – ЕАЭС), продукции, впервые ввозимой на территорию ЕАЭС – до ее ввоза на территорию ЕАЭС.</w:t>
      </w:r>
    </w:p>
    <w:bookmarkEnd w:id="175"/>
    <w:bookmarkStart w:name="z26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Государственной регистрации продукции подлежит продукция, определяемая решениями ЕАЭС, в порядке, определяемом государственным органом в сфере санитарно-эпидемиологического благополучия населения.</w:t>
      </w:r>
    </w:p>
    <w:bookmarkEnd w:id="176"/>
    <w:bookmarkStart w:name="z268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выдачи возобновления действия, переоформления, прекращения действия свидетельства о государственной регистрации продукции</w:t>
      </w:r>
    </w:p>
    <w:bookmarkEnd w:id="177"/>
    <w:bookmarkStart w:name="z26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"Выдача свидетельства о государственной регистрации продукции" (далее – государственная услуга) оказывается Комитетом санитарно-эпидемиологического контроля Министерства здравоохранения Республики Казахстан (далее – услугодатель) через:</w:t>
      </w:r>
    </w:p>
    <w:bookmarkEnd w:id="178"/>
    <w:bookmarkStart w:name="z27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веб-портал "электронного правительства": www.egov.kz (далее – портал); </w:t>
      </w:r>
    </w:p>
    <w:bookmarkEnd w:id="179"/>
    <w:bookmarkStart w:name="z27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180"/>
    <w:bookmarkStart w:name="z27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(переоформление) или прекращение действия свидетельства о государственной регистрации продукции осуществляется через Государственную корпорацию.</w:t>
      </w:r>
    </w:p>
    <w:bookmarkEnd w:id="181"/>
    <w:bookmarkStart w:name="z27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осуществляется через Государственную корпорацию.</w:t>
      </w:r>
    </w:p>
    <w:bookmarkEnd w:id="182"/>
    <w:bookmarkStart w:name="z27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приведен в перечне основных требований к оказанию государственной услуги "Выдача свидетельства о государственной регистрации продукции" (далее - Перечень) согласно приложению 1 к настоящим Правилам.</w:t>
      </w:r>
    </w:p>
    <w:bookmarkEnd w:id="183"/>
    <w:bookmarkStart w:name="z27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свидетельства о государственной регистрации продукции, выдаваемое по форме согласно приложению 2 к настоящим Правилам юридическое лицо, зарегистрированное на территории государства-члена ЕАЭС в соответствии с его законодательством или физическое лицо в качестве индивидуального предпринимателя, являющиеся изготовителем или продавцом (импортером) либо уполномоченным изготовителем лицом (далее - услугополучатель), направляет через Государственную корпорацию или портал документы согласно пункту 8 Перечня.</w:t>
      </w:r>
    </w:p>
    <w:bookmarkEnd w:id="184"/>
    <w:bookmarkStart w:name="z27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протокола исследований (испытаний) и измерений продукции на соответствие ЕСЭГТ составляет 1 год.</w:t>
      </w:r>
    </w:p>
    <w:bookmarkEnd w:id="185"/>
    <w:bookmarkStart w:name="z27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Замена (переоформление) свидетельства о государственной регистрации продукции (приложения к нему) без проведения дополнительных или повторных исследований (испытаний) и измерений осуществляется в следующих случаях:</w:t>
      </w:r>
    </w:p>
    <w:bookmarkEnd w:id="186"/>
    <w:bookmarkStart w:name="z27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выявление в свидетельстве о государственной регистрации продукции (приложении к нему) ошибок (опечаток);</w:t>
      </w:r>
    </w:p>
    <w:bookmarkEnd w:id="187"/>
    <w:bookmarkStart w:name="z27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изменение организационно-правовой формы, места нахождения (адреса юридического лица) заявителя;</w:t>
      </w:r>
    </w:p>
    <w:bookmarkEnd w:id="188"/>
    <w:bookmarkStart w:name="z28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изменение организационно-правовой формы, места нахождения (адреса юридического лица) изготовителя;</w:t>
      </w:r>
    </w:p>
    <w:bookmarkEnd w:id="189"/>
    <w:bookmarkStart w:name="z28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нормативного правового акта, устанавливающего требования к продукции, при условии, что принятие такого акта не влечет за собой внесения изменений в показатели гигиенической безопасности, состав продукции, область ее применения;</w:t>
      </w:r>
    </w:p>
    <w:bookmarkEnd w:id="190"/>
    <w:bookmarkStart w:name="z28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необходимости дополнения сведениями, указывающие дополнительные формы и объемы продукции, видов потребительской упаковки, товарных знаков, которые не касаются показателей безопасности продукции, а также сведениями о показаниях (противопоказаниях) к применению отдельными группами населения определенных видов продукции и сведениями, не имеющими гигиенического значения.</w:t>
      </w:r>
    </w:p>
    <w:bookmarkEnd w:id="191"/>
    <w:bookmarkStart w:name="z28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замене (переоформлении) свидетельства о государственной регистрации продукции (приложения к нему) услугополучатель направляет услугодателю через Государственную корпорацию заявление, по форме согласно приложению 3 к настоящим Правилам и ранее выданное свидетельство о государственной регистрации продукции (оригинал).</w:t>
      </w:r>
    </w:p>
    <w:bookmarkEnd w:id="192"/>
    <w:bookmarkStart w:name="z28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изменении организационно-правовой формы, юридического адреса изготовителя продукции либо заявителя дополнительно предоставляется подтверждающий документ о соответствующих изменениях.</w:t>
      </w:r>
    </w:p>
    <w:bookmarkEnd w:id="193"/>
    <w:bookmarkStart w:name="z28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Переводы документов изготовителя (производителя) на иностранных языках предоставляются с переводом на казахский или русский языки, заверенные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года "О нотариате", при этом информация маркировки упаковки (укупорочных средств) должна быть изложена на казахском и на русском языках.</w:t>
      </w:r>
    </w:p>
    <w:bookmarkEnd w:id="194"/>
    <w:bookmarkStart w:name="z28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сдаче услугополучателем документов через Государственную корпорацию, услугополучателю выдается расписка о приеме соответствующих документов, либо в случае представления услугополучателем неполного пакета документов, а также документов с истекшим сроком действия работник Государственной корпорации отказывает в приеме заявления и выдает расписку об отказе в приеме документов по форме согласно приложению 4 к настоящим Правилам.</w:t>
      </w:r>
    </w:p>
    <w:bookmarkEnd w:id="195"/>
    <w:bookmarkStart w:name="z28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 (для идентификации) услугополучателя, работник Государственной корпорации и услугодатель получают из соответствующих государственных информационных систем через шлюз "электронного правительства" в случае наличия таких сведений.</w:t>
      </w:r>
    </w:p>
    <w:bookmarkEnd w:id="196"/>
    <w:bookmarkStart w:name="z28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Сформированное заявление с пакетом документов направляются услугодателю через курьерскую, и (или) почтовую связь, и (или) посредством информационной системы.</w:t>
      </w:r>
    </w:p>
    <w:bookmarkEnd w:id="197"/>
    <w:bookmarkStart w:name="z28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день приема документов не входит в срок оказания государственной услуги.</w:t>
      </w:r>
    </w:p>
    <w:bookmarkEnd w:id="198"/>
    <w:bookmarkStart w:name="z29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день поступления документов осуществляет через канцелярию их прием, регистрацию и передачу для исполнения ответственному исполнителю.</w:t>
      </w:r>
    </w:p>
    <w:bookmarkEnd w:id="199"/>
    <w:bookmarkStart w:name="z29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обращении услугополучателя после окончания рабочего времени, в выходные и праздничные дни согласно трудовому законодательству, прием заявлений и выдача результатов оказания государственной услуги осуществляется следующим рабочим днем.</w:t>
      </w:r>
    </w:p>
    <w:bookmarkEnd w:id="200"/>
    <w:bookmarkStart w:name="z29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данных документа, удостоверяющего личность услугополучателя, о государственной регистрации (перерегистрации) юридического лица, государственной регистрации индивидуального предпринимателя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201"/>
    <w:bookmarkStart w:name="z29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Сотрудник ответственного структурного подразделения услугодателя в течении 2 (двух) рабочих дней с момента регистрации документов, указанных в пункте 8 Перечня, проверяет полноту представленных документов.</w:t>
      </w:r>
    </w:p>
    <w:bookmarkEnd w:id="202"/>
    <w:bookmarkStart w:name="z29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представлении заявителем неполного пакета документов и (или) документов с истекшим сроком действия сотрудник ответственного структурного подразделения услугодателя в указанные сроки готовит мотивированный отказ в дальнейшем рассмотрении заявления.</w:t>
      </w:r>
    </w:p>
    <w:bookmarkEnd w:id="203"/>
    <w:bookmarkStart w:name="z29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отказ в дальнейшем рассмотрении заявления, подписанный электронной цифровой подписью (далее - ЭЦП) руководителя услугодателя, направляется услугополучателю в форме электронного документа.</w:t>
      </w:r>
    </w:p>
    <w:bookmarkEnd w:id="204"/>
    <w:bookmarkStart w:name="z29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предоставлении услугополучателем полного пакета документов, указанных в пункте 8 Перечня сотрудник ответственного структурного подразделения услугодателя в течении 6 (шести) рабочих дней без выезда на объект проводит санитарно-эпидемиологическую экспертизу на соответствие продукции (товаров) требованиям нормативных правовых актов в сфере санитарно-эпидемиологического благополучия населения, ТР ЕАЭС и (или) ЕСЭГТ.</w:t>
      </w:r>
    </w:p>
    <w:bookmarkEnd w:id="205"/>
    <w:bookmarkStart w:name="z29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Сотрудник ответственного структурного подразделения услугодателя после проведения санитарно-эпидемиологической экспертизы на соответствие продукции (товаров) требованиям нормативных правовых актов в сфере санитарно-эпидемиологического благополучия населения, ТР ЕАЭС и (или) ЕСЭГТ, указанных в пункте 8 Перечня при положительном заключении в течении 2 (двух) рабочих дней оформляет и выдает свидетельство о государственной регистрации продукции по форме, согласно приложению 2 к настоящим Правилам.</w:t>
      </w:r>
    </w:p>
    <w:bookmarkEnd w:id="206"/>
    <w:bookmarkStart w:name="z29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При принятии услугодателем решения о мотивированном отказе в оказании государственной услуги по основаниям, предусмотренным пунктом 18 настоящих правил, услугодатель предварительно уведомляет услугополучателя о таком предварительном решении, а также о возможности выразить услугополучателю позицию по нему. Уведомление направляется должностным лицом услугодателя не менее чем за 3 (три) рабочих дня до окончания услуги. Услугополучатель имеет возможность предоставить обоснование и высказать возражение к предварительному решению в срок не позднее 2 (двух) рабочих дней со дня получения уведомления. </w:t>
      </w:r>
    </w:p>
    <w:bookmarkEnd w:id="207"/>
    <w:bookmarkStart w:name="z29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проведения заслушивания услугодатель оформляет и выдает свидетельство о государственной регистрации продукции либо направляет мотивированный ответ об отказе в оказании государственной услуги.</w:t>
      </w:r>
    </w:p>
    <w:bookmarkEnd w:id="208"/>
    <w:bookmarkStart w:name="z30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Основаниями для мотивированного отказа в выдаче свидетельства о государственной регистрации продукции являются:</w:t>
      </w:r>
    </w:p>
    <w:bookmarkEnd w:id="209"/>
    <w:bookmarkStart w:name="z30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несоответствие продукции требованиям нормативных правовых актов в сфере санитарно-эпидемиологического благополучия населения, ТР ЕАЭС и (или) ЕСЭГТ;</w:t>
      </w:r>
    </w:p>
    <w:bookmarkEnd w:id="210"/>
    <w:bookmarkStart w:name="z30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представлены документы и (или) сведения, не соответствующие требованиям настоящих Правил, представлен пакет документов не в полном объеме и содержащий недостоверную информацию;</w:t>
      </w:r>
    </w:p>
    <w:bookmarkEnd w:id="211"/>
    <w:bookmarkStart w:name="z30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отсутствие нормы в техническом регламенте (технических регламентах), устанавливающей, что соответствие определенного вида продукции требованиям технического регламента (технических регламентов) может быть подтверждено в форме государственной регистрации;</w:t>
      </w:r>
    </w:p>
    <w:bookmarkEnd w:id="212"/>
    <w:bookmarkStart w:name="z30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поступление в уполномоченный орган обоснованной информации, направляемой в рамках присоединения государства-члена к международным конвенциям и договорам, о случаях вредного воздействия продукции на здоровье человека и среду его обитания при изготовлении, обороте и употреблении (использовании) продукции;</w:t>
      </w:r>
    </w:p>
    <w:bookmarkEnd w:id="213"/>
    <w:bookmarkStart w:name="z30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отсутствие предусмотренных правом Евразийского экономического союза или законодательством государства-члена, в котором осуществляется государственная регистрация, оснований для оформления и выдачи свидетельства о государственной регистрации продукции;</w:t>
      </w:r>
    </w:p>
    <w:bookmarkEnd w:id="214"/>
    <w:bookmarkStart w:name="z30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невозможность установления требований безопасности в отношении продукции и условий ее изготовления и оборота, а также отсутствие методик определения и измерения в продукции и среде обитания человека опасных факторов такой продукции;</w:t>
      </w:r>
    </w:p>
    <w:bookmarkEnd w:id="215"/>
    <w:bookmarkStart w:name="z30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наличие обоснованной информации о случаях вредного воздействия продукции на здоровье человека и среду его обитания при изготовлении, обороте и употреблении (использовании) продукции.</w:t>
      </w:r>
    </w:p>
    <w:bookmarkEnd w:id="216"/>
    <w:bookmarkStart w:name="z308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Услугодатель обеспечивает доставку результата государственной услуги в Государственную корпорацию не позднее чем за сутки до истечения срока оказания государственной услуги.</w:t>
      </w:r>
    </w:p>
    <w:bookmarkEnd w:id="217"/>
    <w:bookmarkStart w:name="z309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сбоя информационной системы услугодатель в течение 1 (одного) рабочего дня уведомляет оператора информационно-коммуникационной инфраструктуры "электронного правительства".</w:t>
      </w:r>
    </w:p>
    <w:bookmarkEnd w:id="218"/>
    <w:bookmarkStart w:name="z310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соответствии с подпунктом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219"/>
    <w:bookmarkStart w:name="z311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Услогодатель направляет информацию о внесенных изменениях и (или) дополнениях в подзаконные нормативные правовые акты, определяющие порядок оказания государственной услуги, в организации, осуществляющие прием заявлений и выдачу результатов оказания государственной услуги, а также в Единый контакт-центр.</w:t>
      </w:r>
    </w:p>
    <w:bookmarkEnd w:id="220"/>
    <w:bookmarkStart w:name="z312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оформлении свидетельства о государственной регистрации продукции, подтверждающего соответствие продукции требованиям технического регламента (технических регламентов), такое свидетельство действует с даты его выдачи в течение 5 (пяти) лет (если иное не предусмотрено техническим регламентом).</w:t>
      </w:r>
    </w:p>
    <w:bookmarkEnd w:id="221"/>
    <w:bookmarkStart w:name="z313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Действие свидетельства о государственной регистрации продукции, подтверждающего соответствие продукции требованиям технического регламента, распространяется на продукцию, изготовленную с даты изготовления отобранных проб (образцов) продукции, прошедших исследования (испытания) и измерения.</w:t>
      </w:r>
    </w:p>
    <w:bookmarkEnd w:id="222"/>
    <w:bookmarkStart w:name="z314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течении срока действия свидетельства о государственной регистрации продукции, подтверждающего соответствие продукции требованиям технического регламента, в отношении продукции, выпущенной в обращение на таможенной территории ЕАЭС допускается реализация такой продукции до конца сроков ее годности (хранения), предусмотренных изготовителем (если иное не предусмотрено техническим регламентом).</w:t>
      </w:r>
    </w:p>
    <w:bookmarkEnd w:id="223"/>
    <w:bookmarkStart w:name="z315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оформлении свидетельства о государственной регистрации продукции, подтверждающего соответствие продукции ЕСЭГТ, свидетельство действует с даты его выдачи в течение всего периода изготовления продукции или ввоза продукции на таможенную территорию ЕАЭС и до полной реализации продукции, находящейся в обращении на таможенной территории ЕАЭС (с учетом предусмотренных изготовителем сроков ее годности (хранения)).</w:t>
      </w:r>
    </w:p>
    <w:bookmarkEnd w:id="224"/>
    <w:bookmarkStart w:name="z316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Свидетельство о государственной регистрации продукции и приложение (приложения) к нему относятся к бланкам строгой отчетности, обеспечивающим защиту от подделки.</w:t>
      </w:r>
    </w:p>
    <w:bookmarkEnd w:id="225"/>
    <w:bookmarkStart w:name="z317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оформлении свидетельства о государственной регистрации продукции, подтверждающего соответствие продукции требованиям технического регламента Единый знак обращения продукции на рынке ЕАЭС указывается, а в случае оформления свидетельства о государственной регистрации продукции, подтверждающего соответствие продукции ЕСЭГТ не указывается.</w:t>
      </w:r>
    </w:p>
    <w:bookmarkEnd w:id="226"/>
    <w:bookmarkStart w:name="z318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 получении информации от заявителя о прекращении ввоза и (или) изготовления продукции ведомством государственного органа принимается решение о прекращении действия свидетельства о государственной регистрации продукции.</w:t>
      </w:r>
    </w:p>
    <w:bookmarkEnd w:id="227"/>
    <w:bookmarkStart w:name="z319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Ведомство государственного органа в течении 15 (пятнадцати) рабочих дней принимает решение о прекращении действия свидетельства о государственной регистрации продукции с последующим аннулированием свидетельства и исключением сведений о продукции из Единого реестра свидетельств о государственной регистрации продукции.</w:t>
      </w:r>
    </w:p>
    <w:bookmarkEnd w:id="228"/>
    <w:bookmarkStart w:name="z320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принятия решения о прекращении действия свидетельства о государственной регистрации продукции услугополучатель направляет услугодателю через Государственную корпорацию заявление услугодателя заявление, по форме согласно приложению 3 к настоящим Правилам и ранее выданное свидетельство о государственной регистрации продукции (оригинал).</w:t>
      </w:r>
    </w:p>
    <w:bookmarkEnd w:id="229"/>
    <w:bookmarkStart w:name="z321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Решение о приостановлении или прекращении действия свидетельства о государственной регистрации продукции принимается уполномоченным органом в следующих случаях:</w:t>
      </w:r>
    </w:p>
    <w:bookmarkEnd w:id="230"/>
    <w:bookmarkStart w:name="z322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несоответствие продукции установленным требованиям;</w:t>
      </w:r>
    </w:p>
    <w:bookmarkEnd w:id="231"/>
    <w:bookmarkStart w:name="z323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информации от заявителя о прекращении ввоза и (или) изготовления продукции;</w:t>
      </w:r>
    </w:p>
    <w:bookmarkEnd w:id="232"/>
    <w:bookmarkStart w:name="z324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информации, подтверждающей недостоверность представленных заявителем при государственной регистрации данных.</w:t>
      </w:r>
    </w:p>
    <w:bookmarkEnd w:id="233"/>
    <w:bookmarkStart w:name="z325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услугодателей и (или) их должностных лиц по вопросам оказания государственных услуг</w:t>
      </w:r>
    </w:p>
    <w:bookmarkEnd w:id="234"/>
    <w:bookmarkStart w:name="z326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Жалоба на решения, действия (бездействие) услугодателя и (или) их работников по вопросам оказания государственных услуг подается на имя руководителя услугодателя.</w:t>
      </w:r>
    </w:p>
    <w:bookmarkEnd w:id="235"/>
    <w:bookmarkStart w:name="z327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непосредственно оказывающего государственную услугу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5 (пяти) рабочих дней со дня ее регистрации.</w:t>
      </w:r>
    </w:p>
    <w:bookmarkEnd w:id="236"/>
    <w:bookmarkStart w:name="z328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237"/>
    <w:bookmarkStart w:name="z329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получают по телефону единого контакт-центра по вопросам оказания государственных услуг.</w:t>
      </w:r>
    </w:p>
    <w:bookmarkEnd w:id="238"/>
    <w:bookmarkStart w:name="z330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жалобы в досудебном порядке по вопросам оказания государственных услуг производится вышестоящим административным органом,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239"/>
    <w:bookmarkStart w:name="z331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услугодателю, чье решение, действие (бездействие) обжалуется.</w:t>
      </w:r>
    </w:p>
    <w:bookmarkEnd w:id="240"/>
    <w:bookmarkStart w:name="z332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чье решение, действие (бездействие) обжалуется, не позднее 3 (трех) рабочих дней со дня поступления жалобы направляет ее и административное дело в орган, рассматривающий жалобу.</w:t>
      </w:r>
    </w:p>
    <w:bookmarkEnd w:id="241"/>
    <w:bookmarkStart w:name="z333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чье решение, действие (бездействие) обжалуется, вправе не направлять жалобу в орган, рассматривающий жалобу, если он в течение 3 (трех) рабочих дней примет решение либо иное административное действие, полностью удовлетворяющие требованиям, указанным в жалобе.</w:t>
      </w:r>
    </w:p>
    <w:bookmarkEnd w:id="242"/>
    <w:bookmarkStart w:name="z334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то обращение в суд допускается после обжалования в досудебном порядке.</w:t>
      </w:r>
    </w:p>
    <w:bookmarkEnd w:id="2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продукции,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определяемой нормативными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правовыми актами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союза</w:t>
            </w:r>
          </w:p>
        </w:tc>
      </w:tr>
    </w:tbl>
    <w:bookmarkStart w:name="z336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свидетельства о государственной регистрации продукции"</w:t>
      </w:r>
    </w:p>
    <w:bookmarkEnd w:id="2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"Выдача свидетельства о государственной регистрации продукции".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подвидов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свидетельства о государственной регистрации продукции для продукции, изготавливаемой на таможенной территории Евразийского экономического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свидетельства о государственной регистрации продукции для продукции, изготавливаемой вне таможенной территории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санитарно-эпидемиологического контроля Министерства здравоохранения Республики Казахстан (далее –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веб-портал "электронного правительства": www.egov.kz (далее – портал);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некоммерческое акционерное общество "Государственная корпорация "Правительство для граждан" (далее – Государственная корпорация)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подвидам: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портал - 13 (тринадцать)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Государственную корпорацию - 15 (пятнадцать)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подвидам: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 и бумажная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государственной регистрации продукции, либо мотивированный ответ об отказе в оказании государственной услуги. Форма предоставления результата оказания государственной услуги: электронная и бумажная. В случае обращения услугополучателя за результатом оказания государственной услуги на бумажном носителе результат оказания государственной услуги распечатывается и заверяется печатью и подписью уполномоченного лица услугодателя. При обращении услугополучателя через портал уведомление о результате государственной услуги направляется в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физическим и юридическим лицам (далее – услугополучатель) на бесплатной основе.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услугодателя: с понедельника по пятницу включительно, с 9.00 до 18.30 часов, с перерывом на обед с 13.00 до 14.30 часов, кроме выходных и праздничных дней, согласно трудовому законодательству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портала: круглосуточно (за исключением технических перерывов в связи с проведением ремонтных работ). При обращении услугополучателя после окончания рабочего времени, в выходные и праздничные дни, согласно трудовому законодательству Республики Казахстан, прием заявлений и выдача результатов оказания услуги осуществляется следующим рабочим днем;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Государственной корпорации: прием заявлений и выдача готовых результатов оказываемых государственных услуг осуществляется в государственной корпорации с понедельника по пятницу включительно, с 9.00 до 18.00 часов, без перерыва на обед, кроме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в дежурных отделениях обслуживания населения государственной корпорации с понедельника по пятницу включительно, с 9.00 до 20.00 часов и субботу с 9.00 до 13.00 часов.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выдачи свидетельства по подвидам: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Государственную корпорацию: заявление по форме, согласно приложению 3 настоящих Правил, для продукции, изготавливаемой на таможенной территории Евразийского экономического союза (далее – ЕАЭС):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копии документов, в соответствии с которыми изготавливается продукция, заверенные изготовителем (производителем):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стандарт или стандарт организации либо техническое условие;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технологическая инструкция;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рецептура;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письменное уведомление изготовителя (производителя) о том, что изготовленная им продукция отвечает требованиям документов, в соответствии с которыми она изготавливается. В качестве уведомления принимаются: копии сертификата качества, паспорта безопасности (качества), удостоверения о качестве, заверенные изготовителем (производителем) или письмо изготовителя (предоставляется один из перечисленных документов);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документ изготовителя (производителя) по применению (эксплуатации, использованию) продукции (инструкция, руководство, рекомендация) (один из перечисленных документов) либо его копия, заверенная заявителем;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копия этикеток (упаковки) продукции или их макеты, заверенные заявителем;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оригинал акта отбора образцов (проб), выданный лабораториями (центрами) аккредитованными (аттестованными) в национальных системах аккредитации (аттестации) и внесенных в Единый Реестр органов по сертификации и испытательных лабораторий (центров) ЕАЭС;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оригинал протоколов исследований (испытаний), выданные аккредитованными испытательными лабораториями (центрами), включенными в Единый Реестр органов по оценке соответствия ЕАЭС;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оригинал научного отчета, выданный профильным научно-исследовательским институтом или профильным научным центром, осуществляющий практическую деятельность в данной сфере;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оригинал экспертного заключения, выданного профильным научно-исследовательским институтом или профильным научным центром, осуществляющий практическую деятельность в данной сфере;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документ, удостоверяющий личность, либо электронный документ из сервиса цифровых документов (для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случае использования изготовителем в составе парфюмерно-косметической продукции наноматериалов, необходимо представить сведения о наноматериале, включая его химическое название, размер частиц, а также физические и химические свойства;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продукции, изготавливаемой вне таможенной территории ЕАЭС: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копии документов, в соответствии с которыми изготовлена продукция, заверенные изготовителем (производителем):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международный стандарт или стандарт иностранного государства или технические условия;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спецификация;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технологические инструкции;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рецептуры или сведения о составе;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документ изготовителя (производителя) по применению (эксплуатации, использованию) продукции (инструкция, руководство, рекомендация) (предоставляется один из перечисленных документов) либо его копия, заверенная заявителем;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письменное уведомление изготовителя (производителя) о том, что изготовленная им продукция отвечает требованиям документов, в соответствии с которыми она изготавливается. В качестве уведомления принимаются: копии сертификата качества, паспорта безопасности (качества), удостоверения о качестве, сертификата свободной продажи, заверенный изготовителем продукции, копия письма изготовителя продукции (предоставляется один из перечисленных документов);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копии этикеток (упаковки) продукции или их макеты, заверенные заявителем;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копия документа, выданного компетентным органом здравоохранения (другим органом) государства, в котором изготовлено дезинфицирующее (дезинсекционное, дератизационное) средство, подтверждающего безопасность и разрешающего свободное обращение продукции на территории государства изготовителя, заверенная изготовителем продукции или документы изготовителя продукции, подтверждающие отсутствие необходимости оформления такого документа (в случае государственной регистрации дезинфицирующих средств);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оригинал протоколов исследований (испытаний), выданные аккредитованными испытательными лабораториями (центрами), включенными в единый реестр органов по оценке соответствия ЕАЭС;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оригинал научного отчета, выданный профильным научно-исследовательским институтом или профильным научным центром, осуществляющий практическую деятельность в данной сфере;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оригинал экспертного заключения, выданный профильным научно-исследовательским институтом или профильным научным центром, осуществляющий практическую деятельность в данной сфере;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копии документов, подтверждающих ввоз проб (образцов) продукции на таможенную территорию ЕАЭС;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документ, удостоверяющий личность, либо электронный документ из сервиса цифровых документов (для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случае использования изготовителем в составе парфюмерно-косметической продукции наноматериалов, необходимо представить сведения о наноматериале, включая его химическое название, размер частиц, а также физические и химические свойства.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через портал: заявление по форме, согласно приложению 3 к настоящим Правил, для продукции, изготавливаемой на таможенной территории ЕАЭС: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электронные копии документов, в соответствии с которыми изготавливается продукция, заверенные изготовителем (производителем):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стандарта либо стандарта организации, либо техническое условие;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технологической инструкции;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рецептуры;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электронная копия письменного уведомления изготовителя (производителя) о том, что изготовленная им продукция отвечает требованиям документов, в соответствии с которыми она изготавливается. В качестве уведомления принимаются: электронные копии сертификата качества, паспорта безопасности (качества), удостоверения о качестве, заверенные изготовителем (производителем) или письмо изготовителя (предоставляется один из перечисленных документов);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электронная копия документа изготовителя (производителя) по применению (эксплуатации, использованию) продукции (инструкция, руководство, рекомендация) (один из перечисленных документов) либо его копия, заверенная заявителем;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электронная копия этикеток (упаковки) продукции или их макетов, заверенные заявителем;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электронная копия акта отбора образцов (проб), выданный лабораториями (центрами) аккредитованными (аттестованными) в национальных системах аккредитации (аттестации) и внесенных в Единый Реестр органов по сертификации и испытательных лабораторий (центров) ЕАЭС;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электронные копии протоколов исследований (испытаний), выданные аккредитованными испытательными лабораториями (центрами), включенными в Единый Реестр органов по оценке соответствия ЕАЭС;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электронная копия научного отчета, выданного профильным научно-исследовательским институтом или профильным научным центром, осуществляющий практическую деятельность в данной сфере;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электронная копия экспертного заключения, выданного профильным научно-исследовательским институтом или профильным научным центром, осуществляющий практическую деятельность в данной сфере;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случае использования изготовителем в составе парфюмерно-косметической продукции наноматериалов, необходимо представить электронную копию сведении о наноматериале, включая его химическое название, размер частиц, а также физические и химические свойства;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продукции, изготавливаемой вне таможенной территории ЕАЭС: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электронные копии документов, в соответствии с которыми изготовлена продукция, заверенные изготовителем (производителем):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международный стандарт или стандарт иностранного государства или технические условия;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спецификация;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технологические инструкции;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рецептуры или сведения о составе;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электронная копия документа изготовителя (производителя) по применению (эксплуатации, использованию) продукции (инструкция, руководство, рекомендация) (предоставляется один из перечисленных документов) либо его копия, заверенная заявителем;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электронная копия письменного уведомления изготовителя (производителя) о том, что изготовленная им продукция отвечает требованиям документов, в соответствии с которыми она изготавливается. В качестве уведомления принимаются: копии сертификата качества, паспорта безопасности (качества), удостоверения о качестве, сертификата свободной продажи, заверенный изготовителем продукции, копия письма изготовителя продукции (предоставляется один из перечисленных документов);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электронные копии этикеток (упаковки) продукции или их макетов, заверенные заявителем;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электронная копия документа, выданного компетентным органом здравоохранения (другим органом) государства, в котором изготовлено дезинфицирующее (дезинсекционное, дератизационное) средство, подтверждающего безопасность и разрешающего свободное обращение продукции на территории государства изготовителя, заверенная изготовителем продукции или документы изготовителя продукции, подтверждающие отсутствие необходимости оформления такого документа (в случае государственной регистрации дезинфицирующих средств);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электронная копия протокола исследований (испытаний), выданные аккредитованными испытательными лабораториями (центрами), включенными в единый реестр органов по оценке соответствия ЕАЭС;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электронная копия научного отчета, выданного профильным научно-исследовательским институтом или профильным научным центром, осуществляющий практическую деятельность в данной сфере;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электронная копия экспертного заключения;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электронные копии документов, подтверждающих ввоз проб (образцов) продукции на таможенную территорию ЕАЭС;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случае использования изготовителем в составе парфюмерно-косметической продукции наноматериалов, необходимо представить электронную копию сведений о наноматериале, включая его химическое название, размер частиц, а также физические и химические свойства.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несоответствие товаров требованиям Единым санитарно-эпидемиологическим и гигиеническим требованиям к товарам, подлежащим санитарно-эпидемиологическому надзору (контролю),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Комиссии Таможенного союза от 28 мая 2010 года № 299 или требованиям технических регламентов Евразийского экономического союза;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если представлены документы и (или) сведения, не соответствующие требованиям настоящих Правил, представлен пакет документов не в полном объеме и содержащий недостоверную информацию;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нормы в техническом регламенте (технических регламентах), устанавливающей, что соответствие определенного вида продукции требованиям технического регламента (технических регламентов) может быть подтверждено в форме государственной регистрации;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поступление в уполномоченный орган обоснованной информации, направляемой в рамках присоединения государства-члена к международным конвенциям и договорам, о случаях вредного воздействия продукции на здоровье человека и среду его обитания при изготовлении, обороте и употреблении (использовании)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предусмотренных правом Евразийского экономического союза или законодательством государства-члена, в котором осуществляется государственная регистрация, оснований для оформления и выдачи свидетельства;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невозможность установления требований безопасности в отношении продукции и условий ее изготовления и оборота, а также отсутствие методик определения и измерения в продукции и среде обитания человека опасных факторов такой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наличие обоснованной информации о случаях вредного воздействия продукции на здоровье человека и среду его обитания при изготовлении, обороте и употреблении (использовании) продукции.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Адреса мест оказания государственной услуги размещены на интернет-ресурсе gov.egov.kz.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Услугополучатель имеет возможность получения информации о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 оказании государственной услуги через портал доступна версия для слабовидящих.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Контактные телефоны справочных служб по вопросам оказания государственной услуги указаны на интернет-ресурсе: gov.egov.kz.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контакт-центр по вопросам оказания государственных услуг: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продукции,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определяемой нормативными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правовыми актами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союза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19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ЕВРАЗИЙСКИЙ ЭКОНОМИЧЕСКИЙ СОЮЗ</w:t>
      </w:r>
    </w:p>
    <w:bookmarkEnd w:id="245"/>
    <w:p>
      <w:pPr>
        <w:spacing w:after="0"/>
        <w:ind w:left="0"/>
        <w:jc w:val="both"/>
      </w:pPr>
      <w:bookmarkStart w:name="z420" w:id="24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(уполномоченный орган государства – члена Евразийского экономического союза)</w:t>
      </w:r>
    </w:p>
    <w:bookmarkStart w:name="z42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7"/>
    <w:p>
      <w:pPr>
        <w:spacing w:after="0"/>
        <w:ind w:left="0"/>
        <w:jc w:val="both"/>
      </w:pPr>
      <w:r>
        <w:drawing>
          <wp:inline distT="0" distB="0" distL="0" distR="0">
            <wp:extent cx="2235200" cy="208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35200" cy="208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2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государственной регистрации продукции № ________ от "___"______ г.</w:t>
      </w:r>
    </w:p>
    <w:bookmarkEnd w:id="248"/>
    <w:p>
      <w:pPr>
        <w:spacing w:after="0"/>
        <w:ind w:left="0"/>
        <w:jc w:val="both"/>
      </w:pPr>
      <w:bookmarkStart w:name="z423" w:id="249"/>
      <w:r>
        <w:rPr>
          <w:rFonts w:ascii="Times New Roman"/>
          <w:b w:val="false"/>
          <w:i w:val="false"/>
          <w:color w:val="000000"/>
          <w:sz w:val="28"/>
        </w:rPr>
        <w:t>
      Продукция _____________________________________________________________</w:t>
      </w:r>
    </w:p>
    <w:bookmarkEnd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Изготовитель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Соответствует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Свидетельство выдано на основании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действия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 М. П. ___________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 руководителя (подпись) (Ф. И. О.) (уполномоченного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уполномоченного органа государства – члена Евразийского экономического союза)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</w:t>
      </w:r>
    </w:p>
    <w:p>
      <w:pPr>
        <w:spacing w:after="0"/>
        <w:ind w:left="0"/>
        <w:jc w:val="both"/>
      </w:pPr>
      <w:bookmarkStart w:name="z424" w:id="250"/>
      <w:r>
        <w:rPr>
          <w:rFonts w:ascii="Times New Roman"/>
          <w:b w:val="false"/>
          <w:i w:val="false"/>
          <w:color w:val="000000"/>
          <w:sz w:val="28"/>
        </w:rPr>
        <w:t>
      ЕВРАЗИЙСКИЙ ЭКОНОМИЧЕСКИЙ СОЮЗ</w:t>
      </w:r>
    </w:p>
    <w:bookmarkEnd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(уполномоченный орган государства – члена Евразийского экономического союза)</w:t>
      </w:r>
    </w:p>
    <w:bookmarkStart w:name="z425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</w:t>
      </w:r>
      <w:r>
        <w:br/>
      </w:r>
      <w:r>
        <w:rPr>
          <w:rFonts w:ascii="Times New Roman"/>
          <w:b/>
          <w:i w:val="false"/>
          <w:color w:val="000000"/>
        </w:rPr>
        <w:t>к свидетельству о государственной регистрации продукции</w:t>
      </w:r>
      <w:r>
        <w:br/>
      </w:r>
      <w:r>
        <w:rPr>
          <w:rFonts w:ascii="Times New Roman"/>
          <w:b/>
          <w:i w:val="false"/>
          <w:color w:val="000000"/>
        </w:rPr>
        <w:t>№ _______________ от "___" _________________ г.</w:t>
      </w:r>
    </w:p>
    <w:bookmarkEnd w:id="251"/>
    <w:p>
      <w:pPr>
        <w:spacing w:after="0"/>
        <w:ind w:left="0"/>
        <w:jc w:val="both"/>
      </w:pPr>
      <w:bookmarkStart w:name="z426" w:id="25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 М. П.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 руководителя (подпись) (Ф. И. О.) (уполномоченного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уполномоченного органа государства – члена Евразийского экономического союза)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Страница ___ из ______ № 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продукции,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определяемой нормативными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правовыми актами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союза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документа удостоверяющего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адрес, контактный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номер/ бизнес-идентификационный номер</w:t>
            </w:r>
          </w:p>
        </w:tc>
      </w:tr>
    </w:tbl>
    <w:bookmarkStart w:name="z430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253"/>
    <w:p>
      <w:pPr>
        <w:spacing w:after="0"/>
        <w:ind w:left="0"/>
        <w:jc w:val="both"/>
      </w:pPr>
      <w:bookmarkStart w:name="z431" w:id="254"/>
      <w:r>
        <w:rPr>
          <w:rFonts w:ascii="Times New Roman"/>
          <w:b w:val="false"/>
          <w:i w:val="false"/>
          <w:color w:val="000000"/>
          <w:sz w:val="28"/>
        </w:rPr>
        <w:t>
      Прошу Вас провести государственную регистрацию (замену, (переоформление)</w:t>
      </w:r>
    </w:p>
    <w:bookmarkEnd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прекращение) (необходимо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продукции)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(копии документов): 1.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Подпись, число, месяц,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продукции,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определяемой нормативными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правовыми актами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союза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(далее – ФИО)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435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приеме заявления</w:t>
      </w:r>
    </w:p>
    <w:bookmarkEnd w:id="255"/>
    <w:p>
      <w:pPr>
        <w:spacing w:after="0"/>
        <w:ind w:left="0"/>
        <w:jc w:val="both"/>
      </w:pPr>
      <w:bookmarkStart w:name="z436" w:id="256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</w:t>
      </w:r>
    </w:p>
    <w:bookmarkEnd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услугах", отдел №____ филиала Государственной корпорации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"Правительство для граждан" (указать адрес) отказывает в приеме заявления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оказание государственной услуги ввиду представления Вами неполного пакета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документов согласно перечню основных требований к оказанию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услуги "Выдача свидетельства о государственной регистрации продукции",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Настоящая расписка составлена в 2 экземплярах,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 (работник Государственной корпорации)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Получил: __________________________________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 услугополучателя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Дата: "___"_____________ 20__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