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6a37" w14:textId="9376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27 февраля 2023 года № 85-НҚ. Зарегистрирован в Министерстве юстиции Республики Казахстан 2 марта 2023 года № 31993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 (зарегистрирован в Реестре государственной регистрации нормативных правовых актов под № 20135)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"Е-лицензирование"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к Правилам или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основных требований к оказанию государственной услуги "Выдача лицензии на импорт и (или) экспорт отдельных видов товаров":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на импорт отдельных видов товаров по форме согласно приложению 6 к настоящим Правилам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9 настоящего перечня, удостоверенных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лицензии на экспорт":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на экспорт отдельных видов товаров по форме согласно приложению 5 к настоящим Правилам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9 настоящего перечня, удостоверенных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транспортной подписью.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экспорт и (или) импорт отдельных видов товаров на территории Республики Казахстан",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– специальный документ, выдаваемый участнику внешнеторговой деятельности на основании внешнеторговой сделки, предметом которой является товар, в отношении которого установлено автоматическое лицензирование (наблюдение);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"Е-лицензирование"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основных требований к оказанию государственной услуги "Выдача разрешения на экспорт и (или) импорт отдельных видов товаров на территории Республики Казахстан":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экспорт и (или) импорт отдельных видов товаров в форме электронного документа, удостоверенного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подписью.</w:t>
            </w: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торговли Министерства торговли и интеграции Республики Казахстан в установленном законодательством порядке обеспечить: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Мәңгілік Ел даңғылы,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 Мангилик Ел,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 Республики Казахстан, рассмотрев Ваше заявление от № , сообщает следующее: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подпись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Лицензия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Покупатель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Лицензия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Покупатель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ақпандағы № 85-НҚ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экспорт отдельных видов товаров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Покупатель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об оформлении разрешения на экспорт и (или) импорт отдельных видов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дата, ММ – месяц, ГГГГ –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ЕТН ВЭД – Единая товарная номенклатура внешнеэкономической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импорт отдельных видов товаров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Покупатель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</w:tbl>
    <w:p>
      <w:pPr>
        <w:spacing w:after="0"/>
        <w:ind w:left="0"/>
        <w:jc w:val="both"/>
      </w:pPr>
      <w:bookmarkStart w:name="z79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об оформлении разрешения на экспорт и (или) импорт отдельных видов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дата, ММ – месяц, ГГГГ –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ЕТН ВЭД – Единая товарная номенклатура внешнеэкономической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ИМПОРТ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Код товара по Единой товарной номенклатуре внешнеэкономической деятельности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ЭКСПОРТ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Код товара по Единой товарной номенклатуре внешнеэкономической деятельности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