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5b59" w14:textId="3865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23 февраля 2023 года № 63/НҚ. Зарегистрирован в Министерстве юстиции Республики Казахстан 24 февраля 2023 года № 31962.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18.02.2026 </w:t>
      </w:r>
      <w:r>
        <w:rPr>
          <w:rFonts w:ascii="Times New Roman"/>
          <w:b w:val="false"/>
          <w:i w:val="false"/>
          <w:color w:val="ff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 (зарегистрирован в Реестре государственной регистрации нормативных правовых актов под № 13102)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Аппарат Конституционного Суда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Судебная администрация Республики Казахстан Республики Казахстан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 изложить в следующей редакций: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42, 43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Конституционного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