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0552" w14:textId="9070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20 февраля 2023 года № 190. Зарегистрирован в Министерстве юстиции Республики Казахстан 21 февраля 2023 года № 31939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2018 года № 617 "Об утверждении формы декларации об активах и обязательствах физического лица и Правил ее составления" (зарегистрирован в Реестре государственной регистрации нормативных правовых актов под № 17163)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декларации об активах и обязательствах физического лица (форма 250.00),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составления декларации об активах и обязательствах физического лица (форма 250.00)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 Республики Казахстан "О налогах и других обязательных платежах в бюджет" (Налоговый кодекс) и определяют порядок составления декларации об активах и обязательствах физического лица (далее – Декларация).";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"лицами, на которых возложена обязанность по представлению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(далее – Конституционный закон)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(Закон о рынке ценных бумаг),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противодействии коррупции);";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"наличие на банковских счетах в иностранных банках, находящихся за пределами Республики Казахстан, суммы денег совокупно превышающей по всем банковским вкладам 1000-кратный размер месячного расчетного показателя, установленного законом о республиканском бюджете и действующего на 31 декабря года, предшествующего году представления Декларации;";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строке 5 – указывается вид Декларации.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Декларации к следующим видам налоговой отчетности: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– Декларация, представляемая физическим лицом в связи с тем, что установленная обязанность по представлению такой Декларации возникла впервые;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очередная – Декларация, представляемая физическим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 о банках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представления таким физическим лицом первоначальной Декларации;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– Декларация, представляемая физическим лицом при внесении изменений и (или) дополнений в ранее представленную Декларацию, к которой относятся данные изменения и (или) дополнения;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по уведомлению – Декларация, представляемая физическим лицом при внесении изменений и (или) дополнений в ранее представленную Декларацию, в которой органом государственных доходов выявлены нарушения по результатам камерального контроля по активам и обязательствам физического лица.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 заполняются в случае, представления Декларации дополнительной по уведомлению.";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разделе В "Анкетирование по наличию доходов и обязательства" указываются соответствующие ячейки с учетом представляемых приложений по наличию сведений (все показатели отмечаются при их наличии на отчетную дату):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 недвижимом имуществе, зарегистрированном в иностранном государстве;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 транспортных средствах, зарегистрированных в иностранном государстве;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03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1000-кратный размер месячного расчетного показателя, по лицам, принимающим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 антикоррупционное ограничение по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Казахстан, вне зависимости от суммы банковского вклада;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 доле участия в уставном капитале юридического лица (за исключением акционерных обществ), созданного за пределами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 долевом участии в строительстве недвижимости, в том числе за пределами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 наличии инвестиционного золота;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 ценных бумагах, производных финансовых инструментах (ПФИ), цифровых активах, в том числе за пределами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о паях в паевых инвестиционных фондах (ПИФ), в том числе за пределами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09 об объектах интеллектуальной собственности, авторского права, в том числе за пределами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о наличии другого имущества, в том числе за пределами Республики Казахстан, оценочная стоимость единицы которого превышает 1000-кратный размер месячного расчетного показателя;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11 о дебиторской/кредиторской задолженности, в том числе за пределами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12 об имуществе, переданном в доверительное управление.";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разделе С "Сведения о наличных деньгах в сумме, не превышающей предел 10000-кратного размера месячного расчетного показателя" указывается:";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Приложение 2 к Декларации состоит из разделов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1000-кратный размер месячного расчетного показателя, по лицам, принимающим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 антикоррупционное ограничение по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Казахстан, вне зависимости от суммы банковского вклада" и "Сведения о доле участия в уставном капитале юридического лица (за исключением акционерных обществ), созданного за пределами Республики Казахстан.";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Раздел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1000-кратный размер месячного расчетного показателя, по лицам, принимающим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 антикоррупционное ограничение по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Казахстан, вне зависимости от суммы банковского вклада" заполняется в случае, если отмечена строка 03 в Декларации.";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Приложение 4 к Декларации состоит из раздела "Сведения о наличии ценных бумаг, производных финансовых инструментов (ПФИ), цифровых активов, в том числе за пределами Республики Казахстан" и "Сведения о наличии паев в паевых инвестиционных фондах (ПИФ), в том числе за пределами Республики Казахстан".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"Сведения о наличии ценных бумаг, производных финансовых инструментов (ПФИ), цифровых активов, в том числе за пределами Республики Казахстан" заполняется в случае, если отмечена строка 07 в Декларации.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07 отражается: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А – порядковый номер заполняемой строки;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количество ценных бумаг, производных финансовых инструментов (ПФИ), цифровых активов, принадлежащих подателю Декларации;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код страны в которой выпущены ценные бумаги, производные финансовые инструменты (ПФИ), цифровые активы.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валюты, в которой приобретены ценные бумаги, производные финансовые инструменты (ПФИ), цифровые активы.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– цена приобретения одной ценной бумаги, производного финансового инструмента (ПФИ), цифрового актива.";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24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графе С – номер патента – это серийный номер, назначаемый каждому патентному документу патентным органом или организацией (или его/ее аналогом за рубежом);".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617</w:t>
            </w:r>
          </w:p>
        </w:tc>
      </w:tr>
    </w:tbl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