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56f" w14:textId="7c74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проверочных листов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15 февраля 2023 года № 63 и и.о. Министра национальной экономики Республики Казахстан от 15 февраля 2023 года № 22. Зарегистрирован в Министерстве юстиции Республики Казахстан 17 февраля 2023 года № 31913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проверочных листов в области карантина растений" (зарегистрирован в Реестре государственной регистрации нормативных правовых актов № 12740)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карантина растений";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карантина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области карантина растений в отношении субъектов (объектов) контроля и надзора, осуществляющих обеззараживание подкарантинной продукции высокого и низкого фитосанитарного риска, зараженной (засоренной) карантинными объектами и (или) чужеродными видами согласно приложению 5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карантина растений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карантина растений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в области карантина растений к степеням риска и отбора субъектов (объектов) контроля и надзора при проведении профилактического контроля с посещением субъекта (объекта) контроля и надзора.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 – физические и юридические лица, деятельность которых связана с объектами государственного фитосанитарного контроля и надзора в области карантина растений;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законодательством Республики Казахстан в области карантина растений, в виде наличия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законодательством Республики Казахстан в области карантина растений, не относящиеся к незначительным и грубым нарушениям;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карантина растений,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карантина растений и не зависящие непосредственно от отдельного субъекта (объекта) контроля и надзора;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субъекты (объекты) контроля и надзора относятся к одной из следующих степеням риска (далее – степени риска):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высокой и средней степеням риска, проводятся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низкой степени риска, проводятся профилактический контроль без посещения субъекта (объекта) контроля и надзора и внеплановая проверка.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 и надзора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(объектам) контроля и надзора высокой степени риска относятся субъекты контроля и надзора, осуществляющие посев, хранение, транспортировку и реализацию посадочного и (или) семенного материала.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(объектам) контроля и надзора средней степени риска относятся: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и надзора, осуществляющие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и надзора, осуществляющие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контроля и надзора, осуществляющие маркировку и обеззараживание древесного упаковочного материала;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и надзора, осуществляющие обеззараживание подкарантинной продукции высокого и низкого фитосанитарного риска, зараженной (засоренной) карантинными объектами и (или) чужеродными видами.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низкой степени риска относятся: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и надзора, осуществляющие реализацию подкарантинной продукции;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и надзора, осуществляющие производство, заготовку, хранение, переработку подкарантинной продукции низкого фитосанитарного риска.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 и надзора, нарушающих законодательство Республики Казахстан в области карантина растений.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следующие источники информации: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неблагоприятных происшествий, возникших по вине субъекта контроля и надзора, в том числе выявление на территориях субъекта контроля и надзора особо опасных вредных организмов и карантинных объектов, очагов их распространения;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и количество подтвержденных жалоб и обращений;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официальных интернет-ресурсов государственных органов, средств массовой информации;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 и организациями.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оценки степени риска используются: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субъективные критерии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согласно приложению 1 к настоящим Критериям;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субъективные критерии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согласно приложению 2 к настоящим Критериям;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согласно приложению 3 к настоящим Критериям;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в области карантина растений в отношении субъектов (объектов) контроля и надзора, осуществляющих обеззараживание подкарантинной продукции высокого и низкого фитосанитарного риска зараженной (засоренной) карантинными объектами и (или) чужеродными видами согласно приложению 4 к настоящим Критериям.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источников информации, указанных в пункте 9 настоящих Критериев, субъективные критерии подразделены на три степени нарушения: грубые, значительные и незначительные.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и надзора относится: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на период, определяемый пунктом 19 настоящих Критериев, посредством применения субъективных критериев.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карантина растений субъектов контроля и надзора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 надзора.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надзора, не должен превышать пяти процентов от общего количества таких субъектов контроля и надзора в области карантина растений.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одного грубого нарушения, субъекту контроля и надзора приравнивается показатель степени риска 100 и в отношении него проводится профилактический контроль с посещением субъекта (объекта) контроля и надзора.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выявлении грубых нарушений, определения показателя степени риска рассчитывается суммарным показателем по нарушениям значительной и незначительной степени.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–требуемое количество значительных нарушений;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SРз – показатель значительных нарушений;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12 настоящих Критериев.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 и оценка субъективных критериев позволяет сконцентрировать проведение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Профилактический контроль с посещением субъекта (объекта) контроля и надзора проводится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</w:t>
            </w:r>
          </w:p>
        </w:tc>
      </w:tr>
    </w:tbl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технологии, обеспечивающих лишение семян и плодов карантинных сорных растений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остатков подкарантинных материалов, подлежащих обеззараживанию и уничтожению, в транспортных средствах после перевозки импортной подкарантинной продукции из карантинных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уничтожения или утилизации отходов (мусора, растительных остатков)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подтвержденных фактов выявления на территории субъекта (объекта) контроля и надзора особо опасных вредных организмов и карантинных объектов, очагов их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 по несоблюдению требований законодательства Республики Казахстан в области карантина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с официальных интернет-ресурсов государственных органов, средств массовой информации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непроведения субъектом (объектом) контроля и надзора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душа, смежного с местами изоляции или внутри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подтвержденных фактов выявления на территории субъекта (объекта) контроля и надзора особо опасных вредных организмов и карантинных объектов, очагов их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 по несоблюдению требований законодательства Республики Казахстан в области карантина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с официальных интернет-ресурсов государственных органов, средств массовой информации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результатам анализа сведений, представляемых государственными учреждениями и организациями, входящими в систему обеспечения карантина растений, государственными органами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</w:t>
            </w:r>
          </w:p>
        </w:tc>
      </w:tr>
    </w:tbl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камеры для сушки, обеспечивающей прогревание глубинных частей древесины до температуры не ниже плюс 56 градусов (далее – °С) в течение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оборудования, обеспечивающее достижение в течение 30 минут после начала обработки нагрева до минимальной температуры плюс 60 °C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(далее –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обеспечивающее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обеспечивающее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 осуществляющих обеззараживание и маркировку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документов, подтверждающих поверку средств измерений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вместе с протоколами сушки и графиками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подтвержденных фактов выявления на территории субъекта (объекта) контроля и надзора и распространения особо опасных вредных организмов и карантинных объектов, очагов их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 по несоблюдению требований законодательства Республики Казахстан в области карантина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с официальных интернет-ресурсов государственных органов, средств массовой информации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результатам анализа сведений, представляемых государственными учреждениями и организациями, входящими в систему обеспечения карантина растений, государственными органами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карантина растений в отношении субъектов (объектов) контроля и надзора, осуществляющих обеззараживание подкарантинной продукции высокого и низкого фитосанитарного риска зараженной (засоренной) карантинными объектами и (или) чужеродными видами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подтвержденных фактов выявления на территории субъекта (объекта) контроля и надзора особо опасных вредных организмов и карантинных объектов, очагов их распространения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 по несоблюдению требований законодательства Республики Казахстан в области карантина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информации с официальных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интернет-ресурсов государственных органов, средств массовой информации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непроведения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информации по результатам анализа сведений, представляемых государственными учреждениями и организациями, входящими в систему обеспечения карантина растений, государственными органами о выявлении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109"/>
    <w:p>
      <w:pPr>
        <w:spacing w:after="0"/>
        <w:ind w:left="0"/>
        <w:jc w:val="both"/>
      </w:pPr>
      <w:bookmarkStart w:name="z128" w:id="11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технологии, обеспечивающие лишение семян и плодов карантинных сорных растений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остатков подкарантинных материалов, подлежащих обеззараживанию и уничтожению, в транспортных средствах после перевозки импортной подкарантинной продукции из карантинных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уничтожения или утилизации отходов (мусора, растительных остатков)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маркировки подкарантинной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12"/>
    <w:p>
      <w:pPr>
        <w:spacing w:after="0"/>
        <w:ind w:left="0"/>
        <w:jc w:val="both"/>
      </w:pPr>
      <w:bookmarkStart w:name="z133" w:id="11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душ, смежный с местами изоляции или внутри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1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15"/>
    <w:p>
      <w:pPr>
        <w:spacing w:after="0"/>
        <w:ind w:left="0"/>
        <w:jc w:val="both"/>
      </w:pPr>
      <w:bookmarkStart w:name="z138" w:id="1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камеры для сушки, обеспечивающей прогревание глубинных частей древесины до температуры не ниже плюс 56 градусов (далее – °С) в течение 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оборудования, обеспечивающее достижение в течение 30 минут после начала обработки нагрева до минимальной температуры плюс 60 °C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–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обеспечивающее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обеспечивающее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маркировки подкарантинной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 осуществляющих обеззараживание и маркировку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документов, подтверждающих проверку средств измерений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вместе с протоколами сушки и графиками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обеззараживание подкарантинной продукции высокого и низкого фитосанитарного риска зараженной (засоренной) карантинными объектами и (или) чужеродными видами</w:t>
      </w:r>
    </w:p>
    <w:bookmarkEnd w:id="118"/>
    <w:p>
      <w:pPr>
        <w:spacing w:after="0"/>
        <w:ind w:left="0"/>
        <w:jc w:val="both"/>
      </w:pPr>
      <w:bookmarkStart w:name="z143" w:id="11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