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8106d" w14:textId="2c810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индустрии и инфраструктурного развития Республики Казахстан от 30 сентября 2020 года № 509 "Об утверждении Правил осуществления инженерно-геологических изысканий"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10 февраля 2023 года № 87. Зарегистрирован в Министерстве юстиции Республики Казахстан 14 февраля 2023 года № 31900. Утратил силу приказом и.о. Министра промышленности и строительства Республики Казахстан от 21 апреля 2026 года № 192.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промышленности и строительства РК от 21.04.2026 </w:t>
      </w:r>
      <w:r>
        <w:rPr>
          <w:rFonts w:ascii="Times New Roman"/>
          <w:b w:val="false"/>
          <w:i w:val="false"/>
          <w:color w:val="ff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30 сентября 2020 года № 509 "Об утверждении Правил осуществления инженерно-геологических изысканий" (зарегистрирован в Реестре государственной регистрации нормативных правовых актов за № 21338)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инженерно-геологических изысканий, утвержденные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Срок действия технического отчета (заключения) инженерно-геологических изысканий с момента их утверждения и до начала разработки проектной документации составляет: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уникальные объекты - 6 (шесть) месяцев;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архитектурные, градостроительные и строительные проекты - 36 (тридцать шесть) месяцев.".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законодательном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