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7ea81" w14:textId="2c7ea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сельского хозяйства Республики Казахстан от 27 февраля 2015 года № 18-03/157 "Об утверждении Правил охоты"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1 февраля 2023 года № 30. Зарегистрирован в Министерстве юстиции Республики Казахстан 8 февраля 2023 года № 31876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приказа </w:t>
      </w:r>
      <w:r>
        <w:rPr>
          <w:rFonts w:ascii="Times New Roman"/>
          <w:b w:val="false"/>
          <w:i w:val="false"/>
          <w:color w:val="ff0000"/>
          <w:sz w:val="28"/>
        </w:rPr>
        <w:t>см.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 18-03/157 "Об утверждении Правил охоты" (зарегистрирован в Реестре государственной регистрации нормативных правовых актов за № 11091),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 охоты</w:t>
      </w:r>
      <w:r>
        <w:rPr>
          <w:rFonts w:ascii="Times New Roman"/>
          <w:b w:val="false"/>
          <w:i w:val="false"/>
          <w:color w:val="000000"/>
          <w:sz w:val="28"/>
        </w:rPr>
        <w:t>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право на охоту имеют физические лица при условии: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достижения двадцатиоднолетнего возраста, если охота ведется с применением огнестрельного оружия;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достижения четырнадцатилетнего возраста, если охота ведется с применением других разрешенных настоящими Правилами видов орудий добывания, охотничьих собак и ловчих хищных птиц;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наличия удостоверения охотника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 февраля 2018 года № 60 "Об утверждении формы и Правил выдачи удостоверений охотника, рыбака и егеря" (зарегистрирован в Реестре государственной регистрации нормативных правовых актов под № 16463) (далее – удостоверение охотника);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получения разрешения на пользование животным миром по форме, предусмотренной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выдачи разрешения на пользование животным миром, утвержденным приказом исполняющего обязанности Министра сельского хозяйства Республики Казахстан от 19 декабря 2014 года № 18-04/675 (зарегистрирован в Реестре государственной регистрации нормативных правовых актов под № 10168) (далее - разрешение на пользование животным миром) или путевки субъекта охотничьего хозяйства по форме, предусмотренной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исполняющего обязанности Министра сельского хозяйства Республики Казахстан от 27 февраля 2015 года № 18-03/145 "Об утверждении типовой формы путевки, а также Правил ее выдачи" (зарегистрирован в Реестре государственной регистрации нормативных правовых актов под № 10702) (далее – путевка субъекта охотничьего хозяйства).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 на охоту для иностранцев на территории Республики Казахстан возникает на основании договора на организацию охоты с субъектом охотничьего хозяйства, получения разрешения на пользование животным миром, путевки, а также заключения органов внутренних дел на ввоз на территорию Республики Казахстан и вывоз из Республики Казахстан огнестрельного охотничьего оружия и патронов к нему.".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 и природных ресурсов Республики Казахстан в установленном законодательством порядке обеспечить: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Сулейменова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1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