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811f58" w14:textId="e811f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выплаты денежного довольствия, пособий и прочих выплат сотрудникам системы органов прокуратуры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7 февраля 2023 года № 55. Зарегистрирован в Министерстве юстиции Республики Казахстан 8 февраля 2023 года № 31871.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Конституционного закона "О прокуратуре"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выплаты денежного довольствия, пособий и прочих выплат сотрудникам системы органов прокуратуры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финансов Генеральной прокуратуры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Генеральной прокуратуры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февраля 2023 года № 55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выплаты денежного довольствия, пособий и прочих выплат сотрудникам системы органов прокуратуры Республики Казахстан</w:t>
      </w:r>
    </w:p>
    <w:bookmarkEnd w:id="6"/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выплаты денежного довольствия, пособий и прочих выплат сотрудникам системы органов прокуратуры Республики Казахстан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Конституционного закона "О прокуратуре" и регулируют порядок выплаты денежного довольствия, пособий и прочих выплат сотрудникам системы органов прокуратуры Республики Казахстан (далее-сотрудники). 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Действие настоящих Правил распространяется на всех сотрудников, за исключением военнослужащих органов военной прокуратуры, которые проходят воинскую службу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воинской службе и статусе военнослужащих".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Денежное довольствие по настоящим Правилам выплачивается сотрудникам:</w:t>
      </w:r>
    </w:p>
    <w:bookmarkEnd w:id="10"/>
    <w:bookmarkStart w:name="z9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) занимающим штатные должности в системе органов прокуратуры (далее - органы прокуратуры);</w:t>
      </w:r>
    </w:p>
    <w:bookmarkEnd w:id="11"/>
    <w:bookmarkStart w:name="z10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обучающимся в Академии правоохранительных органов при Генеральной прокуратуре Республики Казахстан.</w:t>
      </w:r>
    </w:p>
    <w:bookmarkEnd w:id="12"/>
    <w:bookmarkStart w:name="z10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сотрудниками, зачисленными в распоряжение органов прокуратуры, сохраняется денежное содержание по последней должности.</w:t>
      </w:r>
    </w:p>
    <w:bookmarkEnd w:id="13"/>
    <w:bookmarkStart w:name="z10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Сотрудникам, прикомандированным к Администрации Президента Республики Казахстан, Аппарату Курултая Республики Казахстан, Аппарату Правительства Республики Казахстан, иным государственным органам и международным организациям с оставлением в кадрах органов прокуратуры, денежное довольствие и иные выплаты производятся в соответствии с Правилами прикомандирования сотрудников правоохранительных органов, органов гражданской защиты, государственной фельдъегерской службы Республики Казахстан к государственным органам Республики Казахстан и международным организациям,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октября 2011 года № 1192 "Некоторые вопросы реализации Закона Республики Казахстан "О правоохранительной службе".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Основанием для выплаты денежного содержания является приказ руководителя органа прокуратуры о назначении на штатную должность, входящую в его номенклатуру, о зачислении на учебу и в распоряжение. 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Надбавка за особые условия службы выплачивается на основании приказа руководителя органа прокуратуры со дня установления надбавки, но не ранее дня, указанного в приказе, или дня подписания приказа об установлении надбавки, если дата установления надбавки в приказе не указана.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Выплата сотрудникам надбавки за особые условия службы прекращается со дня освобождения от должности или дня вступления во временное исполнение должности, по которой выплата надбавки не предусмотрена.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Выплата денежной компенсации на содержание жилища и коммунальные услуги, сотрудникам производится со дня поступления на службу и прекращается со дня откомандирования в другие правоохранительные органы либо увольнения из органов прокуратуры (исключения из списков личного состава).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Выплата денежного довольствия сотрудникам за текущий месяц производиться до двадцать восьмого числа, а в последнем месяце текущего финансового года - до двадцать пятого декабря.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совпадении дня выплаты денежного довольствия с выходными или праздничными днями выплата производится накануне их.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выплате денежного довольствия сотрудник ежемесячно в письменной или электронной форме извещается о составных частях денежного довольствия, причитающегося ему за соответствующий период, размерах и основаниях произведенных удержаний, а также об общей денежной сумме, подлежащей выплате.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денежного довольствия сотрудникам ранее установленного срока допускается убывающим в отпуск и переводимым по службе, не позже, чем за три рабочих дня до убытия в отпуск или к новому месту службы.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Размер денежного довольствия, причитающегося сотруднику, прослужившему неполный месяц, определяется исходя из фактического количества календарных дней, прослуженных в данном месяце.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выплате денежного довольствия за неполный месяц размер выплаты за календарный день определяется путем деления суммы денежного довольствия, положенного за полный месяц, на количество календарных дней в данном месяце.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Денежное довольствие, причитающееся сотруднику и своевременно не выплаченное ему или выплаченное в меньшем, чем следовало размере, выплачивается за весь период, в течение которого сотрудник имел право на него, в пределах срока исковой давности.</w:t>
      </w:r>
    </w:p>
    <w:bookmarkEnd w:id="25"/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Должностные оклады, доплаты за классные чины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Должностные оклады, доплаты за классные чины и специальные звания сотрудников определяются единой системой оплаты труда работников для всех органов, содержащихся за счет государственного бюджета, утверждаемой постановлением Правительства Республики Казахстан от 16 октября 2017 года № №646дсп "Об утверждении единой системы оплаты труда работников для всех органов, содержащихся за счет государственного бюджета.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Должностные оклады сотрудников определяются путем умножения соответствующих коэффициентов, утвержденных для исчисления должностных окладов и пособий для оздоровления, в зависимости от занимаемых должностей и отнесения занимаемых должностей к группам категорий должностей, выслуги лет и стажа государственной службы на размер базового должностного оклада.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должностям, имеющим в штате двойное наименование, должностной оклад устанавливается по первому наименованию должности.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Должностные оклады сотрудникам выплачиваются со дня назначения на должность, но не ранее дня, указанного в приказе, или дня подписания приказа о назначении, если дата назначения на должность не указана.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Доплаты за классные чины и специальные звания сотрудников определяются путем умножения соответствующих коэффициентов, утвержденных для исчисления доплат за классные чины и специальные звания на размер базового должностного оклада.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Выплата доплаты за классные чины сотрудникам производится со дня присвоения, или дня подписания приказа о присвоении классного чина, если дата присвоения в приказе не оговорена.</w:t>
      </w:r>
    </w:p>
    <w:bookmarkEnd w:id="32"/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Надбавки за особые условия прохождения службы и дополнительная оплата труда, предусмотренная законодательством Республики Казахстан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Надбавка за особые условия службы выплачивается к фактически получаемым окладам по основной или временно исполняемой должности.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Если надбавка причитается за неполный месяц, сумма ее определяется исходя из указанных предельных размеров надбавки и количества календарных дней в данном месяце.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перемещение сотрудника на вышестоящие, равнозначные и нижестоящие должности надбавка за классную квалификацию сохраняется.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Надбавка за классную квалификацию сохраняется за лицами, вновь принятыми в органы прокуратуры с перерывом в службе до трех месяцев, а также восстановленным по решению суда. По истечению данного срока присвоение надбавки за классную квалификацию производится на общих основаниях.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Сотрудникам производится дополнительная оплата за проживание на территориях ядерного испытания на Семипалатинском ядерном полигоне и за проживание в зонах экологического бедствия, устанавливается оплата труда с применением коэффициентов в размерах и порядке, определяемым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социальной защите граждан, пострадавших вследствие ядерных испытаний на Семипалатинском испытательном ядерном полигоне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социальной защите граждан, пострадавших вследствие экологического бедствия в Приаралье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8"/>
    <w:bookmarkStart w:name="z45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Выплаты, производимые в период временной нетрудоспособности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Выплата денежного довольствия сотрудникам за весь период их временной нетрудоспособности, а также по уходу за больными членами семьи, производится в полном объеме только после предоставления подтверждающих документов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Сотрудникам, заболевшим в период нахождения в распоряжении органов прокуратуры, выплачивается денежное содержание за период их временной нетрудоспособности.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заболевании сотрудников в период нахождения в отпуске по беременности и родам, в отпуске, усыновившим или удочерившим новорожденного ребенка (детей), в отпуске без сохранения заработной платы по уходу за ребенком до достижения им возраста трех лет денежное довольствие за дни болезни не выплачивается.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заболевание продолжается и после окончания указанных отпусков, денежное довольствие выплачивается со дня, следующего за днем окончания соответствующего отпуска и до дня выхода сотрудника на службу.</w:t>
      </w:r>
    </w:p>
    <w:bookmarkEnd w:id="43"/>
    <w:bookmarkStart w:name="z50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Выплаты, производимые за время нахождения в распоряжении органов прокуратуры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Сотрудникам, освобожденным от занимаемых должностей, за время нахождения в распоряжении соответствующих органов прокуратуры выплачивается денежное содержание со дня освобождения от штатной должности.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Выплаты производятся в период сроков пребывания в распоряжении соответствующих органов прокуратуры,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правоохранительной службе".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приказе о зачислении в распоряжение сотрудника указывается орган прокуратуры, который будет осуществлять соответствующие выплаты в период его пребывания в распоряжении.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Сотрудникам за время нахождения в распоряжении сохраняется дополнительная оплата за проживание на территориях ядерного испытания на Семипалатинском ядерном полигоне или оплата труда с применением коэффициентов за проживание в зонах экологического бедствия, при условии нахождения в распоряжении органов прокуратуры в районах и местностях, в которых установлена указанная дополнительная оплата. 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Выплата премий сотрудникам, в период нахождения в распоряжении не производиться.</w:t>
      </w:r>
    </w:p>
    <w:bookmarkEnd w:id="49"/>
    <w:bookmarkStart w:name="z56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Выплаты, производимые отстраненным от исполнения должностных обязанностей и за время нахождения под арестом, а также восстановленным на службе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Сотрудникам, отстраненным от исполнения должностных обязанностей органом, ведущим уголовный процесс, выплата денежного довольствия приостанавливается.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Сотрудникам, в отношении которых избрана мера пресечения в виде ареста, выплата денежного довольствия прекращается со дня ареста.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Сотрудникам, временно отстраненным от исполнения должностных обязанностей руководителем органа прокуратуры в случае проведения служебного расследования до решения вопроса об ответственности, но на срок не более одного месяца сохраняется денежное содержание.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Сотрудникам, уволенным из органов прокуратуры в связи с осуждением за преступления, а затем реабилитированным и восстановленным соответственно в должности и специальном звании, за время вынужденного отсутствия на службе возмещается денежное довольствие в порядке и сроках,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Уголовно-процессуальным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Трудовым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кодексами Республики Казахстан.</w:t>
      </w:r>
    </w:p>
    <w:bookmarkEnd w:id="54"/>
    <w:bookmarkStart w:name="z61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Выплаты, производимые за время отпусков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Сотрудникам при предоставлении оплачиваемого ежегодного трудового отпуска, выплачивается один раз в год пособие для оздоровления в размере двух должностных окладов по штатной должности, занимаемой ко дню убытия в отпуск, либо, в случае нахождения сотрудника в распоряжении органа прокуратуры, по последней занимаемой штатной должности ко дню зачисления в распоряжение.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оплачиваемого ежегодного трудового отпуска по частям, выплата пособия для оздоровления производится при предоставлении первой части отпуска.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Выплаченное пособие в году увольнения возврату не подлежит.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ежегодного трудового отпуска производится не позднее чем за три рабочих дня до его начала, а в случае предоставления трудового отпуска вне графика отпусков – не позднее трех рабочих дней со дня его предоставления.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Лицам, прибывшим на службу в органы прокуратуры, в порядке перевода (откомандирования) из других правоохранительных органов, специальных государственных органов, из других государственных органов и прибывшим из числа военнослужащих Вооруженных Сил, других войск и воинских формирований, пособие для оздоровления в году их перевода (прибытия) выплачивается при подтверждении факта невыплаты им пособия по прежнему месту службы (выписка из приказа, денежный аттестат и т.д.).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Сотрудникам, поступившим в организации образования в рамках государственного заказа по подготовке государственных служащих, за время учебного отпуска денежное довольствие не выплачивается.</w:t>
      </w:r>
    </w:p>
    <w:bookmarkEnd w:id="61"/>
    <w:bookmarkStart w:name="z6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Выплата денежной компенсации на содержание жилища и коммунальные услуги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Сотрудникам для оплаты расходов на содержание жилища и оплату коммунальных услуг выплачивается денежная компенсация.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Размер денежной компенсации определяется в соответствии с Законом о республиканском бюджете на соответствующий финансовый год.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Выплата денежной компенсации производится каждому сотруднику независимо от родственных отношений и совместного проживания (то есть мужу, жене, детям, если они являются сотрудниками).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Денежная компенсация выплачивается одновременно с выплатой денежного довольствия за текущий месяц.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Сотрудникам, прикомандированным к Администрации Президента Республики Казахстан, Аппарату Курултая Республики Казахстан, Аппарату Правительства Республики Казахстан, иным государственным органам и международным организациям с оставлением в кадрах органов прокуратуры, денежная компенсация выплачивается органами, в штатах которых они состояли до прикомандирования.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8-1. Выплата подъемного пособия при перемещении и выдвижении по службе сотрудников системы органов прокуратуры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8-1 в соответствии с приказом Генерального Прокурора РК от 21.01.2026 </w:t>
      </w:r>
      <w:r>
        <w:rPr>
          <w:rFonts w:ascii="Times New Roman"/>
          <w:b w:val="false"/>
          <w:i w:val="false"/>
          <w:color w:val="ff0000"/>
          <w:sz w:val="28"/>
        </w:rPr>
        <w:t>№ 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35-1. При перемещении и выдвижении по службе сотрудника, связанных с переездом из одного населенного пункта в другой на удаление более пятидесяти километров, ему выплачивается подъемное пособие в размере двухмесячного денежного содержания на самого сотрудника и половины месячного денежного содержания на каждого члена семьи, переехавшего вместе с ним.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расчета подъемного пособия применяется денежное содержание на дату назначения сотрудника.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супруг и супруга являются сотрудниками системы органов прокуратуры, подъемное пособие на остальных членов их семьи выплачивается по их выбору одному из них из окладов денежного содержания получателя этого пособия.</w:t>
      </w:r>
    </w:p>
    <w:bookmarkStart w:name="z9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35-2. При перемещении и выдвижении по службе сотрудника системы органов прокуратуры ему возмещаются за счет бюджетных средств затраты за перевозку до десяти тонн собственного имущества, а также за проезд на железнодорожном, водном, автомобильном транспорте, включая членов семьи, переехавших в месте с ним.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Протяженность автомобильных дорог определяется между границами населенных пунктов от пункта убытия до пункта назначения. Расстояние между населенными пунктами рассчитывается по кратчайшему пути, независимо от значения автомобильных дорог.</w:t>
      </w:r>
    </w:p>
    <w:bookmarkStart w:name="z9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35-3. Основанием для выплаты подъемного пособия является приказ, изданный после предоставления следующих документов: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рапорт в произвольной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 по провозу имущества (договор, товарно-транспортная накладная, акт выполненных работ, фискальный чек, приходный кассовый ордер, счет-фактура);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проездные документы;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справка о составе семьи на дату назначения, выданная кадровым подразделением органов прокуратуры;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копии документов, подтверждающих родство членов семьи;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справка учебного заведения о том, что лица в возрасте до двадцати трех лет являются обучающимися очной формы обучения;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документы об отсутствии самостоятельного источника дохода у родителей, находящихся на иждивении сотрудника.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членами семьи сотрудников понимаются: супруга (супруг), совместные или одного из супругов несовершеннолетние дети (усыновленные, удочеренные, находящиеся на иждивении или под опекой); дети супруга (супруги), обучающиеся в организациях образования по очной форме обучения, в возрасте до двадцати трех лет; дети с инвалидностью (усыновленные, удочеренные, находящиеся на иждивении или под опекой) и дети с инвалидностью супруга (супруги), которым установлена инвалидность до восемнадцати лет; родители и родители супруга (супруги), находящиеся на иждивении сотрудника.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лицами, находящимися на иждивении, признаются члены семьи сотрудника правоохранительного органа, проживающие за счет его дохода и не имеющие самостоятельного источника дохода.</w:t>
      </w:r>
    </w:p>
    <w:bookmarkStart w:name="z74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Выплаты, производимые при увольнении из органов прокуратуры</w:t>
      </w:r>
    </w:p>
    <w:bookmarkEnd w:id="72"/>
    <w:bookmarkStart w:name="z7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Сотрудникам, уволенным из органов прокуратуры, производится:</w:t>
      </w:r>
    </w:p>
    <w:bookmarkEnd w:id="73"/>
    <w:bookmarkStart w:name="z7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занимавшим ко дню увольнения должность – выплата денежного довольствия по день, предшествующий дню увольнения, указанного в приказе об увольнении, или дня подписания приказа об увольнении, если дата увольнения не указана;</w:t>
      </w:r>
    </w:p>
    <w:bookmarkEnd w:id="74"/>
    <w:bookmarkStart w:name="z7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состоящим ко дню увольнения в распоряжении органов прокуратуры – выплата денежного содержания по день нахождения в распоряжении.</w:t>
      </w:r>
    </w:p>
    <w:bookmarkEnd w:id="75"/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Выплаты осуществляются финансовым подразделением органов прокуратуры по последнему месту службы сотрудника, на основании приказа руководителя органа прокуратуры.</w:t>
      </w:r>
    </w:p>
    <w:bookmarkEnd w:id="76"/>
    <w:bookmarkStart w:name="z7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Сотрудникам, увольняемым из органов прокуратуры, за неиспользованный в году увольнения оплачиваемый ежегодный трудовой отпуск выплачивается денежная компенсация пропорционально прослуженному в этом году времени, но не более чем за сорок календарных дней.</w:t>
      </w:r>
    </w:p>
    <w:bookmarkEnd w:id="77"/>
    <w:bookmarkStart w:name="z8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Денежная компенсация за неиспользованные дни отпуска исчисляется исходя из размера выплаты за календарный день, определяемого путем деления суммы денежного содержания, положенного за полный месяц, на среднемесячное число календарных дней в году увольнения.</w:t>
      </w:r>
    </w:p>
    <w:bookmarkEnd w:id="78"/>
    <w:bookmarkStart w:name="z81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Выплаты, производимые магистрантам, докторантам, лицам, поступающим на службу в органы прокуратуры и проходящим первоначальную профессиональную подготовку в Академии правоохранительных органов при Генеральной прокуратуре Республики Казахстан</w:t>
      </w:r>
    </w:p>
    <w:bookmarkEnd w:id="79"/>
    <w:bookmarkStart w:name="z8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Сотрудникам, зачисленным в магистратуру и докторантуру Академии правоохранительных органов при Генеральной прокуратуре Республики Казахстан, на время обучения устанавливается должностной оклад в размере семидесяти процентов от должностного оклада по последней (не временно исполняемой) штатной должности, занимаемой до направления на учебу, а также доплата за классный чин и за специальное звание.</w:t>
      </w:r>
    </w:p>
    <w:bookmarkEnd w:id="80"/>
    <w:bookmarkStart w:name="z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Лицам, поступающим на службу в органы прокуратуры и проходящим первоначальную профессиональную подготовку в Академии правоохранительных органов при Генеральной прокуратуре Республики Казахстан (далее - слушатели) со дня зачисления выплачивается стипендия, размер которой определяется Правительством Республики Казахстан.</w:t>
      </w:r>
    </w:p>
    <w:bookmarkEnd w:id="81"/>
    <w:bookmarkStart w:name="z84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Денежные аттестаты</w:t>
      </w:r>
    </w:p>
    <w:bookmarkEnd w:id="82"/>
    <w:bookmarkStart w:name="z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При перемещениях, переводах, а также увольнении сотруднику выдается денежный аттестат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83"/>
    <w:bookmarkStart w:name="z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Денежный аттестат сотрудникам выдается после предоставления им обходного листа.</w:t>
      </w:r>
    </w:p>
    <w:bookmarkEnd w:id="84"/>
    <w:bookmarkStart w:name="z8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 тех случаях, когда денежный аттестат при убытии не был выдан по причине задолженности сотрудника по выплате денежного довольствия и иным выплатам, предусмотренным законодательством Республики Казахстан, а также в случае непредоставления обходного листа финансовое подразделение органов прокуратуры высылает этот аттестат по новому месту службы убывшего после погашения задолженности и предоставлении обходного листа сотрудником.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Сотрудникам, прибывшим к новому месту службы, денежное довольствие выплачивается на основании приказа о назначении с учетом данных, отраженных в денежном аттестате, выданном по прежнему месту службы.</w:t>
      </w:r>
    </w:p>
    <w:bookmarkEnd w:id="86"/>
    <w:bookmarkStart w:name="z89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Сфера действия настоящих Правил</w:t>
      </w:r>
    </w:p>
    <w:bookmarkEnd w:id="87"/>
    <w:bookmarkStart w:name="z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Споры, вытекающие по вопросам выплаты денежного довольствия, пособий и прочих выплат сотрудникам органов прокуратуры, рассматриваются в порядке, установленном законодательством Республики Казахстан об административных процедурах и гражданским законодательством Республики Казахстан.</w:t>
      </w:r>
    </w:p>
    <w:bookmarkEnd w:id="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выплаты денежного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довольствия, пособий и прочих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 сотрудникам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прокуратуры 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ff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3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ДЕНЕЖНЫЙ АТТЕСТАТ №</w:t>
      </w:r>
    </w:p>
    <w:bookmarkEnd w:id="89"/>
    <w:p>
      <w:pPr>
        <w:spacing w:after="0"/>
        <w:ind w:left="0"/>
        <w:jc w:val="both"/>
      </w:pPr>
      <w:bookmarkStart w:name="z1151" w:id="9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удостоверяет, что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органа, выдавшего аттестат)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(воинское или специальное звание, должность,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(при наличии), личный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Должностной оклад _____________________________ теңге в месяц.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Доплата за классный чин (специальное звание) ______теңге в месяц.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Надбавка за классную квалификацию ______________ теңге в месяц.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Надбавка за секретность _________________________ теңге в месяц.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Надбавка за шифровальную работу ________________теңге в месяц.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Денежная компенсация на содержание жилища, оплату коммунальных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 теңге в месяц.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Выслуга лет для исчисления должностного оклада по состоянию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__________________ 20____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определена _______ лет ______ месяцев ______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Удовлетворен следующими видами денежного довольствия: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Должностной оклад по 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9. Доплата за классный чин (специальное звание) по 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Надбавка за классную квалификацию по 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 Надбавка за секретность по 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12. Надбавка за шифровальную работу по 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13. Денежная компенсация на содержание жилища, оплату коммунальных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 по 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14. Алименты, кому: __________________________________ в размере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15. Отпуск за 20 ___ год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(указать использовал, не использовал)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16. Пособие на оздоровление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(указать выплачено, не выплачено)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Имеет задолженность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(указать вид задолженности)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Находится в распоряжении с ______20___года ______ 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 сотрудника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Текущий счет сотрудника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(№ счета, наименование банка)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Аттестат выдан в связи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(перевод по службе, увольнение и другое)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 приказом _________________ от ________ № 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______________20 ____года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 Руководитель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в аттестате, считаю правильными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(подпись)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