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d2c5" w14:textId="48bd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образования и науки Республики Казахстан от 28 декабря 2015 года № 708 и исполняющего обязанности Министра национальной экономики Республики Казахстан от 30 декабря 2015 года № 832 "Об утверждении критериев оценки степени риска и проверочных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просвещения Республики Казахстан от 7 февраля 2023 года № 30 и Министра национальной экономики Республики Казахстан от 7 февраля 2023 года № 17. Зарегистрирован в Министерстве юстиции Республики Казахстан 7 февраля 2023 года № 31864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декабря 2015 года № 708 и исполняющего обязанности Министра национальной экономики Республики Казахстан от 30 декабря 2015 года № 832 "Об утверждении критериев оценки степени риска и проверочных листов в области защиты прав ребенка" (зарегистрирован в Реестре государственной регистрации нормативных правовых актов за № 12844)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защиты прав ребенка,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защиты прав ребенка в отношении деятельности организаций образования, здравоохранения и социальной защиты населения для детей-сирот и детей, оставшихся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защиты прав ребенка в отношении деятельности специальных организаций образования для детей с девиантным поведением и с особым режимом содержания,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защиты прав ребенка в отношении деятельности организаций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защиты прав ребенка в отношении деятельности организаций образования по реализации права детей на отдых, оздоровление и досуг,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защиты прав ребенка в отношении деятельности специальных организаций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просвещения Республики Казахстан после его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__________А. Куантыров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просвещения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__________Г. Бейсембаев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и управления рисками в области защиты прав ребенка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и управления рисками (далее – Критерии) разработаны для отбора субъектов (объектов) контроля проверяемых организаций образования, здравоохранения и социальной защиты населения для детей-сирот и детей, оставшихся без попечения родителей, специальных организаций образования для детей с девиантным поведением и с особым режимом содержания, организации среднего образования, отдыха, оздоровления и досуга, специальных организаций образования с целью проведения профилактического контроля с посещением субъекта (объекта)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 и определяют порядок формирования системы оценки и управления рисками.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рисками при осуществлении профилактического контроля с посещением субъекта (объекта)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распределяются к одной из следующих степеней риска: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субъектов (объектов) контроля, отнесенных к высокой и средней степени риска по объективным критериям, применяются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отношении субъектов (объектов) контроля, отнесенных к низкой степени риска по объективным критериям, профилактический контроль без посещения субъекта (объекта) контроля и внеплановая проверка.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относят субъекты (объекты) контроля к одной из следующих степеней риска: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субъекты (объекты) контроля: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 организации образования, здравоохранения и социальной защиты населения для детей-сирот и детей, оставшихся без попечения родителей, организации среднего образования, специальных организаций образования;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относятся специальные организаций образования для детей с девиантным поведением и с особым режимом содержания;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относятся организации образования по обеспечению прав детей на отдых, оздоровление и досуг.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базы данных и сбор информации необходимы для выявления субъектов (объектов) контроля.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неблагоприятных происшествий, возникших по вине субъекта контроля.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неблагоприятным происшествиям относятся случаи небрежного или недобросовестного отношения к воспитанникам и обучающимся, причинение вреда их здоровью во время учебного и воспитательного процесса, факты несообщения о противоправных деяниях, совершенных несовершеннолетними или в отношении несовершеннолетних;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Степень нарушений требований определяются согласно приложениям 1, 2, 3 и 4 к настоящим Критериям: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нарушений требований организациями образования, здравоохранения и социальной защиты населения для детей-сирот и детей, оставшихся без попечения родителей;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нарушений требований специальными организациями образования для детей с девиантным поведением и с особым режимом содержания;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нарушений требований организациями среднего образования;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нарушений требований специальными организациями образования.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согласно приложениям 5, 6, 7 и 8 к настоящим Критериям: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субъективных критериев для определения степени риска по субъективным критериям в области защиты прав ребенка в отношении деятельности организаций образования, здравоохранения и социальной защиты населения для детей-сирот и детей, оставшихся без попечения родителей;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перечень субъективных критериев для определения степени риска по субъективным критериям в области защиты прав ребенка в отношении деятельности организаций образования для детей с девиантным поведением и с особым режимом содержания;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субъективных критериев для определения степени риска по субъективным критериям в области защиты прав ребенка в отношении деятельности организаций среднего образования;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субъективных критериев для определения степени риска по субъективным критериям в области защиты прав ребенка в отношении деятельности специальных организаций образования.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отнесения субъекта контроля к степени риска применяется следующий порядок расчета показателя степени риска.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9 настоящих Критериев.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8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показателя степени риска по субъективным критериям, определенным в соответствии с пунктом 8 настоящих Критериев, производится по шкале от 0 до 100 баллов и осуществляется по следующей формуле: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23749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8 настоящих Критериев, включается в расчет показателя степени риска по субъективным критериям.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17399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10 настоящих Критериев.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прав ребенка</w:t>
            </w:r>
          </w:p>
        </w:tc>
      </w:tr>
    </w:tbl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организациями образования, здравоохранения и социальной защиты населения для детей-сирот и детей, оставшихся без попечения родителей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местных исполнительных органов о направлении ребенка в организацию (приказ, постановление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обследования; обеспечение ухода с учетом состояния здоровья; оказание консультативной помощи,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социально-психологического патронажа, психологического консультирования; оказания психологической помощи; психологической коррекции 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предоставление социально-педагогических услуг, направленных на педагогическую коррекцию и обучение с учетом физических возможностей и умственных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коррекционно-педагогического сопровождения, содействие в получении образования с учетом физических возможностей и умственных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юридического консультирования в области предоставления специальных социальных услуг, оказание помощи в оформлении документов, имеющих юридическое значение, содействие органам опеки и попечительства в устройстве детей в семью, в том числе на усыновление, попечение, патронат, под опеку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права детей-сирот, детей, оставшихся без попечения родителей, на причитающиеся им алименты, пособия и другие социальные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наличие денежных средств на банковских счетах воспитанников средства, поступившие от алиментов, пособий и других социальных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жилища наличие документов на соблюдение права детей-сирот, детей, оставшихся без попечения родителей, на его получение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выявления у детей-сирот и детей, оставшихся без попечения родителей, жилища наличие акта технического, санитарного состояния жилища с указанием зарегистрированных лиц, а также лиц, фактически проживающих в обследуемом жилище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выявления у детей-сирот и детей, оставшихся без попечения родителей, жилища наличие описи находящегося в нем имущества с указанием отличительных признаков каждого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типового договора о сдаче в внаем (аренду) жилище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банковского счета детей, для перечисления средств от сдачи в внаем (аренду) жилище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 (не реже одного раза в шесть месяцев в произвольной форме) по управлению жилищем подопечного, содержащий сведения о состоянии жилища, действиях, осуществляемых в отношении данного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и норм педагогической этики педагогами (проверяется при наличии обращений)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руководителем или иным должностным лицом организации образования по сохранности здоровья воспитанников (проверяется при наличии обращения)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трудоустройство детей-сирот,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в организациях образования для детей-сирот и детей, оставшихся без попечения родителей, продолжительностью не менее 42 и не более 60 академических часов, в день не менее 3 академических часов в формате тренинга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выдачи сертификата и их регистрации в журнале учета выдачи сертификатов в организациях образования для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однодневного срока формирования "График посещения" подтверждение фактов знакомства либо его отсутствия, двухнедельного общения кандидатов в усыновители в Республиканском банке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одежной, обувью, мягким инвентарем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специальными организациями образования для детей с девиантным поведением и с особым режимом содержания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специальных условий содержания несовершеннолетних в специальных организациях образования для детей с девиантным поведением и с особым режимом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раздельного размещения несовершеннолетних женского и мужского пола с обязательным условием изолированности спальных корпусов по возрастам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пребывания несовершеннолетних в специальных организациях образования для детей с девиантным поведением и с особым режимом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одеждой, обувью, мягким инвентарем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извещения Комиссий по делам несовершеннолетних и защите их прав по месту жительства несовершеннолетнего о его выпуске, с приложением характеристики и рекомендаций о необходимости проведения мер индивидуальной профилактики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к содержанию и обучению в специальных организациях образования и организациях образования с особым режимом содержания несовершеннолетних, имеющих заболевания, препятствующие их содержанию и обучению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оснований к выпуску несовершеннолетних из специальных организаций образования для детей с девиантным поведением и с особым режимом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(наличие места проживания, помещений, оснащенных мебелью и (или)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обследования; обеспечение ухода с учетом состояния здоровья; оказание консультативной помощи,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данных несовершеннолетнего в Республиканском банке данных (не позднее 1 (одного) рабочего дня с момента приема несовершеннолетнего)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извещения о выпуске несовершеннолетнего из специальных организаций, организации с особым режимом содержания в комиссию по делам несовершеннолетних и защите их прав по месту жительства несовершеннолетнего, а также характеристики на несовершеннолетнего и рекомендации о необходимости проведения с ним в дальнейшем мер индивидуальной профилактики и оказания ему содействия в трудовом и бытовом устройстве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документов подтверждающих информирование органов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полного пакета документов несовершеннолетних при направлении в специальную организацию образования с особым режимом содержания (наличие решения суда о направлении несовершеннолетнего, свидетельство о рождении (удостоверение личности), личное дело обучающегося, документации в области здравоохранения, акт обследования жилищно-бытовых условий семьи, характеристика с места учебы, приписное свидетельство для лиц призывного возраста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 ребенка</w:t>
            </w:r>
          </w:p>
        </w:tc>
      </w:tr>
    </w:tbl>
    <w:bookmarkStart w:name="z13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организациями среднего образования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исключения детей из государственного образовательного учреждения до получения бесплатного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документов, гарантирующих получение образования детьми с особыми образовательными потребностями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первого руководителя об утверждении ответственного лица по учету средств, выделяемых на оказание финансовой и материальной помощи обучающимся и воспитанникам государственных организаций образования, наличие журнала регистрации заявлений на получение финансовой и материальной помощи, наличие подтверждающих документов о целевом использовании средств (квитанции, чеки об оплате, фото), протокол заседания по оказанию финансовой и материальной помощи обучающимся и воспитанникам государственных организаций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детей в возрасте от 0 до 18 лет (до получения ими среднего образования), проживающих (постоянно или временно) или пребывающих на территории обслуживания организации образования, независимо от наличия регистрации по месту жительства (пребывания)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несовершеннолетних, не посещающих по неуважительным причинам общеобразовательные учебные заведения и проведение с ними и их родителями или законными представителями мер индивидуальной профилактики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дальнейшее обучение выбывшего из организации среднего образования обучающегося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регистрации приказов по движению обучающихся,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учета выбывших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учета прибывших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установленного размера материальной помощи обучающимся и воспитанникам не ниже величины прожиточного минимума согласно действующему законодательству о республиканском бюджете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ежедневного меню с учетом норм одноразового школьного питания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детей-сирот,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ежедневное меню с приложением фото блюд,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состава комиссии по мониторингу качества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осуществление мониторинга качества поступающих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наличия сертификатов CT-KZ на продукты питания отечественных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соблюдением сроков и условий хранения, доставки продуктов, готовых блюд,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соответствия фактического рациона питания детей ежедневному, перспективному меню, санитарного состояния столовой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рассмотрение итогов работы комиссии по мониторингу качества питания на педагогическом совете организации образования, размещение на интернет-ресурсе организации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психологических служб в организациях среднего образования (план работы педагога-психолога, журнал учета групповой и индивидуальной работы психологической службы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помощи обучающимся, родителям учащихся или лицам, их заменяющим в решении конкретных психологических проблем (журнал учета консультаций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организации воспитательного процесса, контроля деятельности социальных педагогов, педагогов-психологов, осуществляющих комплекс мер по воспитанию, образованию, развитию и социальной защите обучающихся, по проведению работы по профилактике травли (буллинга), суицидов, правонарушений и жестокого обращения обучающихся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детей с особыми образовательными потребностями для получения ими образования (наличие помещений, оснащение мебелью и (или) специальным оборудованием для реализации образовательных и коррекционных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службы психолого-педагогического сопровождения в школе ребенка с особыми образовательными потребностями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учебной образовательной программы (сокращенной общеобразовательной учебной программы, индивидуальной учебной программы) с учетом рекомендации психолого-медико-педагогической 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расписания и плана учебных индивидуальных коррекционных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содержания и проживания обучающихся и воспитанников не ниже установленных норм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предоставления одежды, обуви и мягкого инвентаря, основам бытовой ориентации,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4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специальными организациями образования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отношении деятельности психолого-медико-педагогической консультации (далее – ПМПК)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деятельности ПМПК и соблюдения сроков обследования и оказания психолого-медико-педагогической консультативной помощи детям с ограниченными возможностями (журналы предварительной записи детей на консультацию, журнал учета обследования детей в ПМПК, карта развития ребенка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обследования и оказания психолого-медико-педагогической консультативной помощи детям с ограниченными возможностями (свидетельство о рождении, заключение об инвалидности, заключение врачебно-консультационной комиссии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сотрудников, осуществляющих диагностическое обследование и консультирование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 имеющие специальное образование при осуществлении образовательной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отношении деятельности кабинетов психолого-педагогической коррекции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особыми образовательными потребностями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психолого-педагогической коррекционной помощи (обследования, коррекционно-развивающих занятия, реабилитационные и социально-правовых мероприятия)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(журнал регистраций детей, договор на оказание психолого-педагогических услуг, индивидуально-развивающая программа)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оказания психолого-педагогической помощи детям с ограниченными возможностями (типовой учебный план, расписание занятий, индивидуально-развивающие программы для детей)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узких специалистов (дефектолога сурдопедагога, тифлопедагога, логопеда, педагога-психолога, инструктора ЛФК и (или) учителя по адаптивной физической культуре, социального педагога) осуществляющих психолого-педагогическое сопровождение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 кратковременного пребывания в кабинетах психолого-педагогической коррекции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психолого-медико-педагогической консультации для получения услуги в кабинетах психолого-педагогической коррекции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индивидуальных или подгрупповых и групповых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В отношении деятельности реабилитационных центров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особыми образовательными потребностями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комплексного обследования психофизического состояния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(журнал регистраций детей, договор на оказание психолого-педагогических услуг, индивидуально-развивающая 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оказания психолого-педагогической и медико-социальной помощи детям с ограниченными возможностями (типовой учебный план, расписание занятий, индивидуально-развивающая программа ребенка)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узких специалистов (дефектолога сурдопедагога, тифлопедагога, логопеда, педагога-психолога, инструктора ЛФК и (или) учителя по адаптивной физической культуре, социального педагога) и врачей, предоставляющих социальную медико-педагогическую и коррекционно-развивающую помощь детям с ограниченными возможностями и их семьям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индивидуально развивающих и коррекционно-развивающих программы в форме индивидуальных, групповых и подгрупповых занятий групп дневного и/или кратковременного пребывания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и рекомендаций ПМПК для получения услуги в реабилитационных центрах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индивидуально-развивающих программ, разработанных с учетом особенностей психофизического и речевого развития и индивидуальных возможностей детей с особыми образовательными потребностями и охватывающие основные сферы развития ребенка: речевую, познавательную, эмоциональную, моторную и самообслуживание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В отношении деятельности специальных школ, специальных школ-интернатов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специальных организаций образования,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воспитателей и педагогов дополнительного образования (планы мероприятий, программы, расписание кружковой, досуговой деятельности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специалистов психолого-педагогического сопровождения в организации, в том числе специальных педагогов: учитель-логопед, учитель-дефектолог, педагог-психолог и другие (планы мероприятий, программы, расписание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обеспечивающих учебный процесс (рабочие учебные планы, рабочие учебные программы, расписание учебных занятий, в том числе занятий коррекционного компонента учебного плана, и прочие)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регистрации приказов по движению обучающихся,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учета выбывших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учета прибывших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комиссии по мониторингу качества питания, обеспечивающих соответствующие условия питания, с участием представителей попечительского совета, родительского комитета, администрации школы, медицинского работника медицинского пункта организации образования и других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мягким инвентарем воспитанников и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осуществление мониторинга качества поступающих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-наличия сертификатов CT-KZ на продукты питания отечественных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соблюдением сроков и условий хранения, доставки продуктов, готовых блюд,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соответствия фактического рациона питания детей ежедневному, перспективному меню, санитарного состояния столовой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5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защиты прав ребенка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деятельности организаций образования, здравоохранения и социальной защиты населения для детей-сирот и детей, оставшихся без попечения родителей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социально-бытовых условий, к требованиям оказания специальных социальных услуг в области образования и защиты прав детей, предоставляемых организациями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недостоверных сведений о трудоустройстве и занятости выпускников организаций образования из числа детей-сирот и детей, оставшихся без попечения родителей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зарегистрированных фактов несообщения о противоправных деяниях, совершенных несовершеннолетними или в отношении несовершеннолетних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127-1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зарегистрированных неблагоприятных происшествий, выраженные в виде небрежного или недобросовестного отношения к воспитанникам и обучающимся, если это повлекло причинение легкого вреда здоровью воспитанников, обучающихся во время учебного и воспитательного процесса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нарушениям, срок по которым истек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без посещения субъектов (объектов)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Неисполненные в установленный срок рекомендаций об устранении нарушений, выявленных по результатам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5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защиты прав ребенка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деятельности организаций образования для детей с девиантным поведением и с особым режимом содержания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социально-бытовых условий, к требованиям оказания специальных социальных услуг в области защиты прав детей, предоставляемых организациями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зарегистрированных фактов несообщения о противоправных деяниях, совершенных несовершеннолетними или в отношении несовершеннолетних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127-1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зарегистрированных неблагоприятных происшествий, выраженные в виде небрежного или недобросовестного отношения к воспитанникам и обучающимся, если это повлекло причинение легкого вреда здоровью воспитанников, обучающихся во время учебного и воспитательного процесса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нарушениям, срок по которым истек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без посещения субъектов (объектов)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Неисполненные в установленный срок рекомендаций об устранении нарушений, выявленных по результатам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6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защиты прав ребенка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деятельности организаций среднего образования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социально-бытовых условий, к требованиям оказания специальных социальных услуг в области защиты прав детей, предоставляемых организациями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зарегистрированных фактов несообщения о противоправных деяниях, совершенных несовершеннолетними или в отношении несовершеннолетних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127-1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зарегистрированных неблагоприятных происшествий, выраженные в виде небрежного или недобросовестного отношения к воспитанникам и обучающимся, если это повлекло причинение легкого вреда здоровью воспитанников, обучающихся во время учебного и воспитательного процесса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летним отдыхом детей из категории нуждающихся в финансовой и материальной помощи (по 5 категориям детей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 РК №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января 2008 года)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школьникоболее 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школьникоменее 50%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нарушениям, срок по которым истек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без посещения субъектов (объектов)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Неисполненные в установленный срок рекомендаций об устранении нарушений, выявленных по результатам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6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защиты прав ребенка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деятельности специальных организаций образования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социально-бытовых условий, к требованиям оказания специальных социальных услуг в области защиты прав детей, предоставляемых организациями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зарегистрированных фактов несообщения о противоправных деяниях, совершенных несовершеннолетними или в отношении несовершеннолетних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127-1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зарегистрированных неблагоприятных происшествий, выраженные в виде небрежного или недобросовестного отношения к воспитанникам и обучающимся, если это повлекло причинение легкого вреда здоровью воспитанников, обучающихся во время учебного и воспитательного процесса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нарушениям, срок по которым истек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без посещения субъектов (объектов)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Неисполненные в установленный срок рекомендаций об устранении нарушений, выявленных по результатам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6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организаций образования, здравоохранения и социальной защиты населения для детей-сирот и детей, оставшихся без попечения родителей</w:t>
      </w:r>
    </w:p>
    <w:bookmarkEnd w:id="122"/>
    <w:p>
      <w:pPr>
        <w:spacing w:after="0"/>
        <w:ind w:left="0"/>
        <w:jc w:val="both"/>
      </w:pPr>
      <w:bookmarkStart w:name="z166" w:id="12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местных исполнительных органов о направлении ребенка в организацию (приказ, постановление 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обследования; обеспечение ухода с учетом состояния здоровья; оказание консультативной помощи,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социально-психологического патронажа, психологического консультирования; оказания психологической помощи; психологической коррекции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предоставление социально-педагогических услуг, направленных на педагогическую коррекцию и обучение с учетом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коррекционно-педагогического сопровождения, содействие в получении образования с учетом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юридического консультирования в области предоставления специальных социальных услуг, оказание помощи в оформлении документов, имеющих юридическое значение, содействие органам опеки и попечительства в устройстве детей в семью, в том числе на усыновление, попечение, патронат, под опеку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права детей-сирот, детей, оставшихся без попечения родителей, на причитающиеся им алименты, пособия и другие социальные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наличие денежных средств на банковских счетов воспитанников средства, поступившие от алиментов, пособий и других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жилища наличие документов на соблюдение права детей-сирот, детей, оставшихся без попечения родителей, на его получение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выявления у детей-сирот и детей, оставшихся без попечения родителей, жилища наличие акта технического, санитарного состояния жилища с указанием зарегистрированных лиц, а также лиц, фактически проживающих в обследуемом жилище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выявления у детей-сирот и детей, оставшихся без попечения родителей, жилища наличие описи находящегося в нем имущества с указанием отличительных признаков каждого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типового договора о сдаче в внаем (аренду) жилище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банковского счета детей, для перечисления средств от сдачи в внаем (аренду) жилище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 (не реже одного раза в шесть месяцев в произвольной форме) по управлению жилищем подопечного, содержащий сведения о состоянии жилища, действиях, осуществляемых в отношении данного жилища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и норм педагогической этики педагогами (проверяется при наличии обращений)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руководителем или иным должностным лицом организации образования по сохранности здоровья воспитанников (проверяется при наличии обращения)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трудоустройство детей-сирот,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в организациях образования для детей-сирот и детей, оставшихся без попечения родителей, продолжительностью не менее 42 и не более 60 академических часов, в день не менее 3 академических часов в формате тренинга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выдачи сертификата и их регистрации в журнале учета выдачи сертификатов в организациях образования для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однодневного срока формирования "График посещения" подтверждение фактов знакомства либо его отсутствия, двухнедельного общения кандидатов в усыновители в Республиканском банке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одежной, обувью, мягким инвентарем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7" w:id="12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 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7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деятельности специальных организаций образования для детей с девиантным поведением и с особым режимом содержания</w:t>
      </w:r>
    </w:p>
    <w:bookmarkEnd w:id="125"/>
    <w:p>
      <w:pPr>
        <w:spacing w:after="0"/>
        <w:ind w:left="0"/>
        <w:jc w:val="both"/>
      </w:pPr>
      <w:bookmarkStart w:name="z171" w:id="12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специальных условий содержания несовершеннолетних в специальных организациях образования для детей с девиантным поведением и с особым режимом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раздельного размещения несовершеннолетних женского и мужского пола с обязательным условием изолированности спальных корпусов по возрастам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пребывания несовершеннолетних в специальных организациях образования для детей с девиантным поведением и с особым режимом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одеждой, обувью, мягким инвентарем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извещения Комиссий по делам несовершеннолетних и защите их прав по месту жительства несовершеннолетнего о его выпуске, с приложением характеристики и рекомендаций о необходимости проведения мер индивидуальной профилактики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к содержанию и обучению в специальных организациях образования и организациях образования с особым режимом содержания несовершеннолетних, имеющих заболевания, препятствующие их содержанию и обучению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оснований к выпуску несовершеннолетних из специальных организаций образования для детей с девиантным поведением и с особым режимом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(наличие места проживания, помещений, оснащенных мебелью и (или)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обследования; обеспечение ухода с учетом состояния здоровья; оказание консультативной помощи,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данных несовершеннолетнего в Республиканском банке данных (не позднее 1 (одного) рабочего дня с момента приема несовершеннолетнего)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извещения о выпуске несовершеннолетнего из специальных организаций, организации с особым режимом содержания в комиссию по делам несовершеннолетних и защите их прав по месту жительства несовершеннолетнего, а также характеристики на несовершеннолетнего и рекомендации о необходимости проведения с ним в дальнейшем мер индивидуальной профилактики и оказания ему содействия в трудовом и бытовом устройстве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документов подтверждающих информирование органов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полного пакета документов несовершеннолетних при направлении в специальную организацию образования с особым режимом содержания (наличие решения суда о направлении несовершеннолетнего, свидетельство о рождении (удостоверение личности), личное дело обучающегося, документации в области здравоохранения, акт обследования жилищно-бытовых условий семьи, характеристика с места учебы, приписное свидетельство для лиц призывного возраста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2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7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организаций среднего образования</w:t>
      </w:r>
    </w:p>
    <w:bookmarkEnd w:id="128"/>
    <w:p>
      <w:pPr>
        <w:spacing w:after="0"/>
        <w:ind w:left="0"/>
        <w:jc w:val="both"/>
      </w:pPr>
      <w:bookmarkStart w:name="z177" w:id="12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исключения детей из государственного образовательного учреждения до получения бесплатного общего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документов, гарантирующих получение образования детьми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первого руководителя об утверждении ответственного лица по учету средств, выделяемых на оказание финансовой и материальной помощи обучающимся и воспитанникам государственных организаций образования, наличие журнала регистрации заявлений на получение финансовой и материальной помощи, наличие подтверждающих документов о целевом использовании средств (квитанции, чеки об оплате, фото), протокол заседания по оказанию финансовой и материальной помощи обучающимся и воспитанникам государственных организаций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детей в возрасте от 0 до 18 лет (до получения ими среднего образования), проживающих (постоянно или временно) или пребывающих на территории обслуживания организации образования, независимо от наличия регистрации по месту жительства (пребывания)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несовершеннолетних, не посещающих по неуважительным причинам общеобразовательные учебные заведения и проведение с ними и их родителями или законными представителями мер индивидуальной профилактики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дальнейшее обучение выбывшего из организации среднего образования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регистрации приказов по движению обучающихся,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учета выбывших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учета прибывших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установленного размера материальной помощи обучающимся и воспитанникам не ниже величины прожиточного минимума согласно действующему законодательству о республиканском бюджете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ежедневного меню с учетом норм одноразового школьного питания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детей-сирот,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ежедневное меню с приложением фото блюд,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состава комиссии по мониторингу качества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-осуществление мониторинга качества поступающих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-наличия сертификатов CT-KZ на продукты питания отечественных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-соблюдением сроков и условий хранения, доставки продуктов, готовых блюд,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-соответствия фактического рациона питания детей ежедневному, перспективному меню, санитарного состояния столовой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рассмотрение итогов работы комиссии по мониторингу качества питания на педагогическом совете организации образования, размещение на интернет-ресурсе организации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психологических служб в организациях среднего образования (план работы педагога-психолога, журнал учета групповой и индивидуальной работы психологической службы 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помощи обучающимся, родителям учащихся или лицам, их заменяющим в решении конкретных психологических проблем (журнал учета консультаций 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организации воспитательного процесса, контроля деятельности социальных педагогов, педагогов-психологов, осуществляющих комплекс мер по воспитанию, образованию, развитию и социальной защите обучающихся, по проведению работы по профилактике травли (буллинга), суицидов, правонарушений и жестокого обращения обучающихся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детей с особыми образовательными потребностями для получения ими образования (наличие помещений, оснащение мебелью и (или) специальным оборудованием для реализации образовательных и коррекционных задач)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службы психолого-педагогического сопровождения в школе ребенка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учебной образовательной программы (сокращенной общеобразовательной учебной программы, индивидуальной учебной программы) с учетом рекомендации психолого-медико-педагогической консультации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расписания и плана учебных индивидуальных коррекционных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содержания и проживания обучающихся и воспитанников не ниже установленных норм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предоставления одежды, обуви и мягкого инвентаря, основам бытовой ориентации,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8" w:id="13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9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организаций образования по реализации права детей на отдых, оздоровление и досуг</w:t>
      </w:r>
    </w:p>
    <w:bookmarkEnd w:id="131"/>
    <w:p>
      <w:pPr>
        <w:spacing w:after="0"/>
        <w:ind w:left="0"/>
        <w:jc w:val="both"/>
      </w:pPr>
      <w:bookmarkStart w:name="z192" w:id="13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права на отдых, занятость и оздоровление детей из социально-уязвимых категорий (дети из семей, имеющих право на получение государственной адресной социальной помощи; дети из семей, не получающих государственную адресную социальную помощь, в которых среднедушевой доход ниже величины прожиточного минимума; дети – сироты и дети, оставшиеся без попечения родителей, проживающие в семьях; дети из семей, требующих экстренной помощи в результате чрезвычайных ситуаций, иные категории детей, определяемые коллегиальным органом управления организации образования)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здоровых и безопасных условий обучения, воспитания, труда и отдыха детей в детском оздоровительном лагере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воспитательных программ и документов, подтверждающих их выполнение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воспитательных программах пунктов, направленных на формирование патриотизма, гражданственности, интернационализма, высокой морали, нравственности, а также на развитие разносторонних интересов и способностей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педагогов специального педагогического или профессионального образования по соответствующим профилям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штатного расписания детских оздоровительных лагерей типовым штатам детских оздоровительных лагерей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3" w:id="13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9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специальных организаций образования</w:t>
      </w:r>
    </w:p>
    <w:bookmarkEnd w:id="134"/>
    <w:p>
      <w:pPr>
        <w:spacing w:after="0"/>
        <w:ind w:left="0"/>
        <w:jc w:val="both"/>
      </w:pPr>
      <w:bookmarkStart w:name="z197" w:id="13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отношении деятельности психолого-медико-педагогической консультации (далее – ПМПК)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деятельности ПМПК и соблюдения сроков обследования и оказания психолого-медико-педагогической консультативной помощи детям с ограниченными возможностями (журналы предварительной записи детей на консультацию, журнал учета обследования детей в ПМПК, карта развития ребенка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обследования и оказания психолого-медико-педагогической консультативной помощи детям с ограниченными возможностями (свидетельство о рождении, заключение об инвалидности, заключение врачебно-консультационной комиссии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сотрудников, осуществляющих диагностическое обследование и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 имеющие специальное образование при осуществлении образовательной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отношении деятельности кабинетов психолого-педагогической коррекции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особыми образовательными потребностями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психолого-педагогической коррекционной помощи (обследования, коррекционно-развивающих занятия, реабилитационные и социально-правовых мероприятия)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(журнал регистраций детей, договор на оказание психолого-педагогических услуг, индивидуально-развивающая программа)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оказания психолого-педагогической помощи детям с ограниченными возможностями (типовой учебный план, расписание занятий, индивидуально-развивающие программы для детей)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узких специалистов (дефектолога сурдопедагога, тифлопедагога, логопеда, педагога-психолога, инструктора ЛФК и (или) учителя по адаптивной физической культуре, социального педагога) осуществляющих психолого-педагогическое сопровождение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 кратковременного пребывания в кабинетах психолого-педагогической коррекции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психолого-медико-педагогической консультации для получения услуги в кабинетах психолого-педагогической коррекции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индивидуальных или подгрупповых и групповых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В отношении деятельности реабилитационных центров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особыми образовательными потребностями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комплексного обследования психофизического состояния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(журнал регистраций детей, договор на оказание психолого-педагогических услуг, индивидуально-развивающая программ)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оказания психолого-педагогической и медико-социальной помощи детям с ограниченными возможностями (типовой учебный план, расписание занятий, индивидуально-развивающая программа ребенка)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узких специалистов (дефектолога сурдопедагога, тифлопедагога, логопеда, педагога-психолога, инструктора ЛФК и (или) учителя по адаптивной физической культуре, социального педагога) и врачей, предоставляющих социальную медико-педагогическую и коррекционно-развивающую помощь детям с ограниченными возможностями и их семьям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индивидуально развивающих и коррекционно-развивающих программы в форме индивидуальных, групповых и подгрупповых занятий групп дневного и/или кратковременного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и рекомендаций ПМПК для получения услуги в реабилитационных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индивидуально-развивающих программ, разработанных с учетом особенностей психофизического и речевого развития и индивидуальных возможностей детей с особыми образовательными потребностями и охватывающие основные сферы развития ребенка: речевую, познавательную, эмоциональную, моторную и самообслуживание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В отношении деятельности специальных школ, специальных школ-интернатов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специальных организаций образования,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воспитателей и педагогов дополнительного образования (планы мероприятий, программы, расписание кружковой, досуговой деятельности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специалистов психолого-педагогического сопровождения в организации, в том числе специальных педагогов: учитель-логопед, учитель-дефектолог, педагог-психолог и другие (планы мероприятий, программы, расписание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обеспечивающих учебный процесс (рабочие учебные планы, рабочие учебные программы, расписание учебных занятий, в том числе занятий коррекционного компонента учебного плана, и прочие)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регистрации приказов по движению обучающихся,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учета выбывших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книга учета прибывших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комиссии по мониторингу качества питания, обеспечивающих соответствующие условия питания, с участием представителей попечительского совета, родительского комитета, администрации школы, медицинского работника медицинского пункта организации образования и других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мягким инвентарем воспитанников 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-осуществление мониторинга качества поступающих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-наличия сертификатов CT-KZ на продукты питания отечественных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-соблюдением сроков и условий хранения, доставки продуктов, готовых блюд,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-соответствия фактического рациона питания детей ежедневному, перспективному меню, санитарного состояния столовой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прохождения аттестации педагогов: аттестация педагогов проводится не реже одного раза в пять лет; руководителей организаций образования – один раз в три года, заместителей руководителя организаций образования – один раз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9" w:id="13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