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392a" w14:textId="2383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Заместителя Премьер-Министра Республики Казахстан –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"Об утверждении критериев оценки степени рисков и проверочных листов в области племенного животноводства и пчеловодства"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6 февраля 2023 года № 53 и Министра национальной экономики Республики Казахстан от 6 февраля 2023 года № 16. Зарегистрирован в Министерстве юстиции Республики Казахстан 7 февраля 2023 года № 31858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"Об утверждении критериев оценки степени рисков и проверочных листов в области племенного животноводства и пчеловодства" (зарегистрирован в Реестре государственной регистрации нормативных правовых актов № 17834)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племенного животноводства и пчеловодства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племенного животноводства и пчеловодства для племенных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племенного животноводства и пчеловодства для дистрибьютерных 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племенного животноводства и пчеловодства для физических и юридических лиц, получивших бюджетные субсидии на развитие племенного животноводства,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племенного животноводства и пчеловодства для республиканских палат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племенного животноводства и пчеловодства для бонитеров (классификаторов) на соответствие требованиям по направленным уведомлениям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племенного животноводства и пчеловодства для техников-осеменаторов на соответствие требованиям по направленным уведомлениям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проверочный лист в области племенного животноводства и пчеловодства для специалистов по трансплантации (пересадке) эмбрионов на соответствие требованиям по направленным уведомлениям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в области племенного животноводства и пчеловодства для племенных центров на соответствие требованиям по направленным уведомлениям согласно приложению 9 к настоящему совместному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в области племенного животноводства и пчеловодства для дистрибьютерных центров на соответствие требованиям по направленным уведомлениям согласно приложению 10 к настоящему совместному приказу.";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 и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__________________А.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сельского хозяйства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_____________Е.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Карашукеев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племенного животноводства и пчеловодства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племенного животноводства и пчеловодства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№17371), для отнесения субъектов контроля в области племенного животноводства и пчеловодства к степеням риска и для отбора субъектов (объектов) контроля при проведении проверки, проводимой на соответствие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проверки на соответствие требованиям по направленным уведомлениям), и профилактического контроля с посещением субъекта (объекта) контроля.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племенные и дистрибьютерные центры, физические и юридические лица, получившие бюджетные субсидии на развитие племенного животноводства, республиканские палаты, бонитеры (классификаторы), техники-осеменаторы, специалисты по трансплантации (пересадке) эмбрионов;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нормативными правовыми актами в области племенного животноводства и пчеловодства, в части непредставления либо несвоевременного ведения учета документации и отчетности;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нормативными правовыми актами в области племенного животноводства и пчеловодства по наличию помещений, в том числе лабораторных, производственных и карантинных, лабораторий, ветеринарно-санитарного пропускника, изолятора, исправного лабораторного и криогенного оборудования, ветеринарных паспортов на племенных животных-производителей, в штате специалистов по соответствующим специальностям, регистрации животных в информационной базе селекционной и племенной работы, внесению данных о численности, породном и классном составе племенного поголовья животных в реестр племенных животных;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грубое нарушение – нарушение требований, установленных законодательством Республики Казахстан в области племенного животноводства и пчеловодства,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в части реализации физическими и юридическими лицами племенной продукции (материала), не прошедшей бонитировку (оценку), без выдачи племенного свидетельства, использования субъектами в области племенного животноводства семени и эмбрионов, полученных от племенных животных, не зарегистрированных в республиканской палате.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по направленным уведомлениям субъекты (объекты) контроля относятся к одной из следующих степеням риска (далее – степени риска):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проверки на соответствие требованиям по направленным уведомлениям,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низкой степени риска, проводятся проверки на соответствие требованиям по направленным уведомлениям, профилактический контроль без посещения субъекта (объекта) контроля и внеплановая проверка.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по направленным уведомлениям и профилактического контроля субъектов контроля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по направленным уведомлениям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субъектам (объектам) контроля высокой степени риска относятся племенные и дистрибьютерные центры.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субъектам (объектам) контроля средней степени риска относятся физические и юридические лица, получившие бюджетные субсидии на развитие племенного животноводства, и республиканские палаты.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субъектам (объектам) контроля низкой степени риска относятся бонитеры (классификаторы), техники-осеменаторы, специалисты по трансплантации (пересадке) эмбрионов.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информации и оценка рисков.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контроля;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требованиям по направленным уведомлениям используются следующие источники информации: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в отношении субъектов контроля;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Субъективные критерии оценки степени риска в области племенного животноводства и пчеловодства указаны в приложении 1 к настоящим Критериям.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для проведения проверки на соответствие требованиям по направленным уведомлениям указаны в приложении 2 к настоящим Критериям.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источников информации, указанных в пункте 7 настоящих Критериев, субъективные критерии подразделены на три степени нарушения: грубые, значительные и незначительные.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требованиям по направленным уведомлениям на период, определяемый пунктами 19 и 20 настоящих Критериев, посредством применения субъективных критериев.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племенного животноводства и пчеловодства в случаях: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проверки на соответствие требованиям по направленным уведомлениям, не должен превышать пяти процентов от общего количества таких субъектов контроля в области племенного животноводства и пчеловодства.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выявлении одного грубого нарушения для субъекта контроля приравнивается показатель степени риска 100 и в отношении него проводится проверки на соответствие требованиям по направленным уведомлениям или профилактический контроль с посещением субъекта (объекта) контроля.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для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10 настоящих Критериев.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анализе и оценке степени риска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Гражданский кодекс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 по направленным уведомлениям, не допускается включение их при формировании графиков и списков на очередной период государственного контроля.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Кратность проведения проверок на соответствие требованиям в отношении субъектов (объектов) контроля, отнесенных к высокой степени риска, определяется не чаще одного раза в год.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контроля, отнесенных к средней степени риска, определяется не чаще одного раза в два года.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в отношении субъектов (объектов) контроля, отнесенных к низкой степени риска, определяется чаще одного раза в три года.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Проверки на соответствие требованиям по направленным уведомлениям проводится на основании графика проверки на соответствие требованиям по направленным уведомлениям,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пчеловодства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племенного животноводства и пчеловодства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регистрации племенной продукции (материала) в информационной базе селекционной и племенной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регистрации племенной продукции (материала) в информационной базе селекционной и племенной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получившие бюджетные субсидии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животных индивидуальных номеров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животных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племенного свидетельства и оформленных карточек племенного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животных, зарегистрированных в республиканской палате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о численности, породном и классном составе племенного поголовья животных в реестр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реестра племенных животных уполномоченному органу в области племенного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выданных племенных свидетельств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аннулированных племенных свидетельств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племенных животных, данные о котором внесены в племенную книгу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присвоения статуса племенного животного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реестре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по исполнению рекомендации об устранении нарушений,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на субъекты контроля в области животноводства и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пчеловодства</w:t>
            </w:r>
          </w:p>
        </w:tc>
      </w:tr>
    </w:tbl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для проведения проверки на соответствие требованиям по направленным уведомлениям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в отношении субъектов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Бонитеры (классификаторы)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обучения бонитеров (классификаторов) по соответствующему виду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Техники-осеменаторы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биоресурсы", "ветеринария" или документа о прохождении курсов обучения техника-осеменатора, или документа, подтверждающего стаж работы по данному профилю не менее шести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лабораторного помещения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контрольно-измерительных приборов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инструментария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по трансплантации (пересадке) эмбрионов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прохождении курсов обучения специалиста по трансплантации (пересадке) эмбрионов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и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для содержания племенных животных-производителей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для низкотемпературного замораживания и хранения семени племенных животных-производителей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пропускника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племенных свидетельств, подтверждающих наличие племенных животных-производителей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Дистрибьютерные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со стационарными биохранилищами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по вопросам несоответствия квалификационным требованиям в области животноводства и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племенных центров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__________________________________________________________________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 посещением субъекта (объекта) контроля________________________________________________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 (объекта) контроля _________________________________________________________________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(№, дата)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племенной продукции (материала)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________________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должность                   подпись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 ________________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 должность                   подпись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1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дистрибьютерных центров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_____________________________________________________________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 с посещением субъекта (объекта) контроля ___________________________________________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 профилактического контроля с посещением субъекта (объекта) контроля ____________________________________________________________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(№, дата)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племенной продукции (материала)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 ______________________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             подпись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_________________________ _______________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            подпись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физических и юридических лиц, получивших бюджетные субсидии на развитие племенного животноводства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________________________________________________________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 посещением субъекта (объекта) контроля ___________________________________________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 профилактического контроля с посещением субъекта (объекта) контроля _________________________________________________________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(№, дата)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бизнес-идентификационный номер субъекта (объекта) контроля _____________________________________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животных индивидуальных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животных в информационной базе селекционной и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племенного свидетельства и оформленных карточек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животных, зарегистрированных в республиканской палате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о численности, породном и классном составе племенного поголовья животных в реестр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_________________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подпись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его наличии)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подпись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19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республиканских палат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_________________________________________________________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 с посещением субъекта (объекта) контроля ______________________________________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 профилактического контроля с посещением субъекта (объекта) контроля _______________________________________________________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_____________________________________________________________________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реестра племенных животных уполномоченному органу в области племенного животноводства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выданных племенных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учета аннулированных племенных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реестра племенных животных, данные о котором внесены в племенную книгу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присвоения статуса племенного животного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_________________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подпись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подпись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1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бонитеров (классификаторов) на соответствие требованиям по направленным уведомлениям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________________________________________________________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субъекта (объекта) контроля 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курсов обучения бонитеров (классификаторов) по соответствующему виду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      подпись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            подпись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4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техников-осеменаторов на соответствие требованиям по направленным уведомлениям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________________________________________________________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(№, дата)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субъекта (объекта) контроля 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биоресурсы", "ветеринария" или документа о прохождении курсов обучения техника-осеменатора, или документа, подтверждающего стаж работы по данному профилю не менее шести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лабораторного помещения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контрольно-измерительных приборов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инструментария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            подпись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подпись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6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специалистов по трансплантации (пересадке) эмбрионов на соответствие требованиям по направленным уведомлениям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_________________________________________________________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_____________________________________________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(№, дата)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субъекта (объекта) контроля 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 образовании по направлению "сельское хозяйство и биоресурсы" или "ветеринария"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прохождении курсов обучения специалиста по трансплантации (пересадке) эмбрионов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инструментария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и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      подпись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его наличии)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 _________________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      подпись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29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племенных центров на соответствие требованиям по направленным уведомлениям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_________________________________________________________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_____________________________________________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(№, дата)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для содержания племенных животных-производителей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для низкотемпературного замораживания и хранения семени племенных животных-производителей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пропускника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племенных свидетельств, подтверждающих наличие племенных-животных 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 __________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            подпись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 ________________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            подпись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16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2023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89</w:t>
            </w:r>
          </w:p>
        </w:tc>
      </w:tr>
    </w:tbl>
    <w:bookmarkStart w:name="z31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племенного животноводства и пчеловодства для дистрибьютерных центров на соответствие требованиям по направленным уведомлениям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_________________________________________________________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_____________________________________________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(№, дата)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 _____________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со стационарными биохранилищами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_________________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подпись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__________________________ _____________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подпись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его наличии)</w:t>
      </w:r>
    </w:p>
    <w:bookmarkEnd w:id="3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