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b69bd" w14:textId="78b69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классификации запасов месторождений и прогнозных ресурсов, инструкций по подсчету запасов полезных ископаемых, в том числе относящихся к нетрадиционным углеводородам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 февраля 2023 года № 71. Зарегистрирован в Министерстве юстиции Республики Казахстан 4 февраля 2023 года № 31839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Кодекса Республики Казахстан "О недрах и недропользовании"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утратил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утратил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28.04.2026 </w:t>
      </w:r>
      <w:r>
        <w:rPr>
          <w:rFonts w:ascii="Times New Roman"/>
          <w:b w:val="false"/>
          <w:i w:val="false"/>
          <w:color w:val="000000"/>
          <w:sz w:val="28"/>
        </w:rPr>
        <w:t>№ 208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энергетики и минеральных ресурсов Республики Казахстан от 27 октября 2005 года № 283 "Об утверждении Инструкции по классификации запасов месторождений, перспективных и прогнозных ресурсов нефти и природного углеводородного газа" (зарегистрирован в Реестре государственной регистрации нормативных правовых актов под № 3945);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энергетики и минеральных ресурсов Республики Казахстан от 30 октября 2009 года № 299 "О внесении дополнений в приказ исполняющего обязанности Министра энергетики и минеральных ресурсов Республики Казахстан от 27 октября 2005 года № 283 "Об утверждении Инструкции по классификации запасов месторождений, перспективных и прогнозных ресурсов нефти и природного углеводородного газа" (зарегистрирован в Реестре государственной регистрации нормативных правовых актов под № 5865).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геологии Министерства индустрии и инфраструкутурного развития Республики Казахстан в установленном законодательством порядке обеспечить: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инфраструкутурного развития Республики Казахстан;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индустрии и инфраструкутурного развития Республики Казахстан.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Шархан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9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Респбулики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февраля 2023 года № 71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классификации запасов месторождений и прогнозных ресурсов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ff0000"/>
          <w:sz w:val="28"/>
        </w:rPr>
        <w:t>№ 208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</w:tbl>
    <w:bookmarkStart w:name="z45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подсчету запасов твердых полезных ископаемых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утратило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</w:p>
        </w:tc>
      </w:tr>
    </w:tbl>
    <w:bookmarkStart w:name="z76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подсчету эксплуатационных запасов подземных вод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утратило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</w:p>
        </w:tc>
      </w:tr>
    </w:tbl>
    <w:bookmarkStart w:name="z10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подсчету запасов углеводородов, в том числе относящихся к нетрадиционным углеводородам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утратило силу приказом Министра промышленности и строительства РК от 28.04.2026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