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ba364" w14:textId="58ba3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классификации запасов месторождений и прогнозных ресурсов, инструкций по подсчету запасов полезных ископаемых, в том числе относящихся к нетрадиционным углеводородам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инфраструктурного развития Республики Казахстан от 2 февраля 2023 года № 71. Зарегистрирован в Министерстве юстиции Республики Казахстан 4 февраля 2023 года № 31839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16-1)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64 Кодекса Республики Казахстан "О недрах и недропользовании"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утратил силу приказом Министра промышленности и строительства РК от 28.04.2026 </w:t>
      </w:r>
      <w:r>
        <w:rPr>
          <w:rFonts w:ascii="Times New Roman"/>
          <w:b w:val="false"/>
          <w:i w:val="false"/>
          <w:color w:val="00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утратил силу приказом Министра промышленности и строительства РК от 28.04.2026 </w:t>
      </w:r>
      <w:r>
        <w:rPr>
          <w:rFonts w:ascii="Times New Roman"/>
          <w:b w:val="false"/>
          <w:i w:val="false"/>
          <w:color w:val="000000"/>
          <w:sz w:val="28"/>
        </w:rPr>
        <w:t>№ 207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3) утратил силу приказом Министра промышленности и строительства РК от 28.04.2026 </w:t>
      </w:r>
      <w:r>
        <w:rPr>
          <w:rFonts w:ascii="Times New Roman"/>
          <w:b w:val="false"/>
          <w:i w:val="false"/>
          <w:color w:val="000000"/>
          <w:sz w:val="28"/>
        </w:rPr>
        <w:t>№ 207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4) утратил силу приказом Министра промышленности и строительства РК от 28.04.2026 </w:t>
      </w:r>
      <w:r>
        <w:rPr>
          <w:rFonts w:ascii="Times New Roman"/>
          <w:b w:val="false"/>
          <w:i w:val="false"/>
          <w:color w:val="000000"/>
          <w:sz w:val="28"/>
        </w:rPr>
        <w:t>№ 207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приказами Министра промышленности и строительства РК от 28.04.2026 </w:t>
      </w:r>
      <w:r>
        <w:rPr>
          <w:rFonts w:ascii="Times New Roman"/>
          <w:b w:val="false"/>
          <w:i w:val="false"/>
          <w:color w:val="000000"/>
          <w:sz w:val="28"/>
        </w:rPr>
        <w:t>№ 207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28.04.2026 </w:t>
      </w:r>
      <w:r>
        <w:rPr>
          <w:rFonts w:ascii="Times New Roman"/>
          <w:b w:val="false"/>
          <w:i w:val="false"/>
          <w:color w:val="00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энергетики и минеральных ресурсов Республики Казахстан от 27 октября 2005 года № 283 "Об утверждении Инструкции по классификации запасов месторождений, перспективных и прогнозных ресурсов нефти и природного углеводородного газа" (зарегистрирован в Реестре государственной регистрации нормативных правовых актов под № 3945);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энергетики и минеральных ресурсов Республики Казахстан от 30 октября 2009 года № 299 "О внесении дополнений в приказ исполняющего обязанности Министра энергетики и минеральных ресурсов Республики Казахстан от 27 октября 2005 года № 283 "Об утверждении Инструкции по классификации запасов месторождений, перспективных и прогнозных ресурсов нефти и природного углеводородного газа" (зарегистрирован в Реестре государственной регистрации нормативных правовых актов под № 5865).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геологии Министерства индустрии и инфраструкутурного развития Республики Казахстан в установленном законодательством порядке обеспечить: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инфраструкутурного развития Республики Казахстан;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индустрии и инфраструкутурного развития Республики Казахстан.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индустрии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Шархан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9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Респбулики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февраля 2023 года № 71</w:t>
            </w:r>
          </w:p>
        </w:tc>
      </w:tr>
    </w:tbl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классификации запасов месторождений и прогнозных ресурсов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утратило силу приказом Министра промышленности и строительства РК от 28.04.2026 </w:t>
      </w:r>
      <w:r>
        <w:rPr>
          <w:rFonts w:ascii="Times New Roman"/>
          <w:b w:val="false"/>
          <w:i w:val="false"/>
          <w:color w:val="ff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</w:p>
        </w:tc>
      </w:tr>
    </w:tbl>
    <w:bookmarkStart w:name="z45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подсчету запасов твердых полезных ископаемых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утратило силу приказом Министра промышленности и строительства РК от 28.04.2026 </w:t>
      </w:r>
      <w:r>
        <w:rPr>
          <w:rFonts w:ascii="Times New Roman"/>
          <w:b w:val="false"/>
          <w:i w:val="false"/>
          <w:color w:val="ff0000"/>
          <w:sz w:val="28"/>
        </w:rPr>
        <w:t>№ 207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</w:p>
        </w:tc>
      </w:tr>
    </w:tbl>
    <w:bookmarkStart w:name="z76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подсчету эксплуатационных запасов подземных вод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утратило силу приказом Министра промышленности и строительства РК от 28.04.2026 </w:t>
      </w:r>
      <w:r>
        <w:rPr>
          <w:rFonts w:ascii="Times New Roman"/>
          <w:b w:val="false"/>
          <w:i w:val="false"/>
          <w:color w:val="ff0000"/>
          <w:sz w:val="28"/>
        </w:rPr>
        <w:t>№ 207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</w:p>
        </w:tc>
      </w:tr>
    </w:tbl>
    <w:bookmarkStart w:name="z10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подсчету запасов углеводородов, в том числе относящихся к нетрадиционным углеводородам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утратило силу приказом Министра промышленности и строительства РК от 28.04.2026 </w:t>
      </w:r>
      <w:r>
        <w:rPr>
          <w:rFonts w:ascii="Times New Roman"/>
          <w:b w:val="false"/>
          <w:i w:val="false"/>
          <w:color w:val="ff0000"/>
          <w:sz w:val="28"/>
        </w:rPr>
        <w:t>№ 207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