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af668" w14:textId="8aaf6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запрета на вывоз лука репчатого с территории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28 января 2023 года № 39. Зарегистрирован в Министерстве юстиции Республики Казахстан 28 января 2023 года № 31799.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Действие приказа было приостановлено по 28.04.2023 приказом Министра сельского хозяйства РК от 07.04.2023 </w:t>
      </w:r>
      <w:r>
        <w:rPr>
          <w:rFonts w:ascii="Times New Roman"/>
          <w:b w:val="false"/>
          <w:i w:val="false"/>
          <w:color w:val="ff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Закона Республики Казахстан "О национальной безопасности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статьей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а также </w:t>
      </w:r>
      <w:r>
        <w:rPr>
          <w:rFonts w:ascii="Times New Roman"/>
          <w:b w:val="false"/>
          <w:i w:val="false"/>
          <w:color w:val="000000"/>
          <w:sz w:val="28"/>
        </w:rPr>
        <w:t>разделом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7 к указанному Договору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Ввести сроком на три месяца запрет на вывоз с территории Республики Казахстан лука репчатого (код единой товарной номенклатуры внешнеэкономической деятельности Евразийского экономического союза 0703: 070310).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сельского хозяйства Республики Казахстан в установленном законодательством порядке информировать Евразийскую экономическую комиссию о применении мер по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государственной инспекции в агропромышленном комплексе Министерства сельского хозяйства Республики Казахстан при взаимодействии с Комитетом государственных доходов Министерства финансов Республики Казахстан в пределах своей компетенции принять необходимые меры по обеспечению исполнения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 в установленном законодательством порядке.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Департаменту агропродовольственных рынков и переработки сельскохозяйственной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интеграции 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безопасности 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