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3110" w14:textId="bcd3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представления отчетности участниками страхового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января 2023 года № 3. Зарегистрировано в Министерстве юстиции Республики Казахстан 27 января 2023 года № 31798.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Пункт 1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финансового рынка (Буранбаева А.М.) в установленном законодательством Республики Казахстан порядке обеспечить:</w:t>
      </w:r>
    </w:p>
    <w:bookmarkEnd w:id="1"/>
    <w:bookmarkStart w:name="z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2"/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"/>
    <w:bookmarkStart w:name="z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4"/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5"/>
    <w:bookmarkStart w:name="z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0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1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Казахстана от 23 января 2023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 20__ года 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утратило силу постановлением Правления Национального Банка РК от 02.12.2025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