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d346f" w14:textId="17d34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дополнения в приказ Министра национальной экономики Республики Казахстан от 2 апреля 2015 года № 304 "Об утверждении Правил утверждения проектов (технико-экономических 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24 января 2023 года № 48. Зарегистрирован в Министерстве юстиции Республики Казахстан 25 января 2023 года № 31771. Утратил силу приказом и.о. Министра промышленности и строительства Республики Казахстан от 10 апреля 2026 года № 162.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ff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 апреля 2015 года № 304 "Об утверждении Правил утверждения проектов (технико-экономических 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инвестиций" (зарегистрирован в Реестре государственной регистрации нормативных правовых актов под № 10632) следующие изменение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утверждения проектов (технико-экономических 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16-1 следующего содержания: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"16-1. Сметный раздел проектно-сметной документации, по которой по истечении более одного года с момента ее утверждения не проведены конкурсные процедуры и не предусмотрено финансирование на реализацию, подлежит корректировке, без изменения проектных решений.";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экономики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