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9ec1" w14:textId="ede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января 2023 года № 14. Зарегистрирован в Министерстве юстиции Республики Казахстан 20 января 2023 года № 31743.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Инструкция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детализирует общие подходы к обеспечению защищенности объектов, уязвимых в террористическом отношении, находящихся в ведении Министерства труда и социальной защиты населения Республики Казахстан (далее – Министерство), Комитета государственной инспекции труда Министерства и Комитета регулирования и контроля в сфере социальной защиты населения Министерства (далее – Комитеты), в том числе организации охраны, осуществления пропускного и внутри объектового режимов, а также ведению соответствующей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объекты, находящиеся в ведении Министерства и Комитетов, отнесенные к объектам, уязвимым в террористическом отношении,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объекты) и предназначена для использования: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и персоналом объектов, обеспечивающими проведение мероприятий по антитеррористической защите объектов Министерства и Комитетов;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и сотрудниками субъектов охранной деятельности, заключивших договор об оказании услуг по охране объектов;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представителями уполномоченных органов при осуществлении контроля и оценки состояния антитеррористической защищенности объектов.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объекте приказом руководителя определяется (определяются) лицо (лица) и (или) подразделение (подразделения), обеспечивающие проведение мероприятий по антитеррористической защищенности объекта.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Инструкции используются следующие понятия: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 объектов – руководители, работники, сотрудники объекта, уязвимого в террористическом отношении, находящегося в введении Министерства и Комитетов;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периметр объекта – граница объекта согласно правоустанавливающим документам;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эксперимент – мероприятие по оценке готовности объектов к воспрепятствованию совершению акта терроризма, обеспечению минимизации и ликвидации его последствий;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посетитель – гражданин Республики Казахстан, иностранный гражданин или лицо без гражданства, находящийся в здании объектов по своим личным нуждам;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охранной деятельности – специализированные охранные подразделения органов внутренних дел Республики Казахстан и частные охранные организаций, имеющую соответствующую лицензию на осуществление охранной деятельности;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сотрудники по обеспечению безопасности объектов – работники объектов, отвечающие за функции охраны и соблюдения пропускного режима на объекте Министерства и Комитетов или сотрудники субъектов охранной деятельности, заключившие договор об оказании охранных услуг по объекту с руководителем объекта;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с изменением, внесенным приказом Министра труда и социальной защиты населения РК от 06.09.2024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объектов, уязвимых в террористическом отношении, находящихся в ведении Министерства и Комитетов,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его охрану и оснащение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получении информации об угрозе совершения акта терроризма для своевременного реагирования на возникающие террористические угрозы и предупреждения совершения актов терроризма на объектах, уязвимых в террористическом отношении, руководителями и иными должностными лицами объектов осуществляются меры, соответствующие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утвержденных Указом Президента Республики Казахстан от 9 августа 2013 года № 611 (далее - Правила).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Пропускной режим обеспечивает повышение уровня безопасности персонала и посетителей объекта посредством: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санкционированного допуска лиц и транспортных средств на объект или его части (зоны);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лиц с противоправными намерениями, а также предметов и веществ, запрещенных к проносу на объекты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защиты потенциально опасных участков объекта и критических зон, в том числе исключения бесконтрольного пребывания на них посторонних лиц.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объектах, уязвимых в террористическом отношении, находящихся в ведении Министерства и Комитетов, устанавливается пропускной режим, соответствующий специфике объекта.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заключения договора об оказании охранных услуг с субъектом охранной деятельности руководителю объекта необходимо указать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допуска работников, посетителей на объект или его части (зоны);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пропуска транспортных средств на объект;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охраны объекта, защита критических зон, в том числе исключения бесконтрольного пребывания на них посторонних лиц;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местами возможного массового пребывания людей на объекте;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учебных мероприятий с сотрудниками охраны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надлежащее использование технических средств защиты, установленных на объекте.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на объекте организации пропускного режима осуществляется путем: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ответственного лица за поддержание соответствующего пропускного режима;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мероприятий, реализуемых субъектом охранной деятельности по обеспечению антитеррористической защищенности и должного уровня безопасности (при отсутствии штатной охраны) в соответствии с договором об оказании охранных услуг.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пропускного режима при необходимости предусматривает зонирование объекта, (на объекте устанавливается не менее двух основных зон: первая зона – здания, территории, помещения, доступ в которые работникам, посетителям не ограничен; вторая зона – здания и (или) помещения доступ в которые разрешен работникам, посетителям объекта согласно установленному порядку пропуска).</w:t>
      </w:r>
    </w:p>
    <w:bookmarkEnd w:id="50"/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объекта;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субъекта охранной деятельности, заключившего договор об оказании охранных услуг по объектам, уязвимым в террористическом отношении.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Оперативными штабами по борьбе с терроризмом в качестве профилактических мероприятий на объектах проводятся эксперименты, направленные на оценку пропускного режима, их готовности, а также субъектов, осуществляющих охранную деятельность на них, к воспрепятствованию совершения акта терроризма, обеспечению минимизации и ликвидации последствий.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эксперимента руководителю объекта направляется акт с оценками и рекомендациями.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Учебные мероприятия организуются руководителями с персоналом объектов, а руководителями субъектов охранной деятельности – с привлекаемыми к охране объекта Министерства и Комитетов работниками.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Варианты тематик профилактических и учебных мероприятий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работниками, ответственными за организацию пропускного режима, проводятся дополнительные занятия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теоретических занятий доводится соответствующая информация, в ходе практических занятий отрабатываются действия персонала и работников: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Проведению практических занятий с охватом всего коллектива объекта предшествует проведение теоретических занятий, плановых инструктажей с отдельными группами работников, сотрудников охраны, направленных на формирование у них знаний алгоритмов действий различного круга лиц объектов на возможные угрозы террористического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ответственное за проведение мероприятий по антитеррористической защите, не менее чем за пять суток уведомляет органы национальной безопасности и внутренних дел о планируемом практическом занятии по отработке алгоритмов действий различного круга лиц.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характеру и времени проведения, инструктаж подразделяется на плановый и внеплановый.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Плановый инструктаж проводится не реже одного раза в год.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инструктаж проводится индивидуально или для группы работников и персонала.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Внеплановый инструктаж проводится руководителями или иными должностными лицами объектов,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 в случаях введения в регионе, где находится объект, уровня террористической опасности, в соответствии с Правилами.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Журнал прошнуровывается и скрепляется печатью, а также подписью первого руководителя. Заполнение журнала производится с соблюдением строгой последовательности.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Ведение журнала осуществляется лицом, ответственным за проведение мероприятий по антитеррористической защищенности объекта.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инструктажа или занятии документирование указанного мероприятия осуществляется в виде протокола.</w:t>
      </w:r>
    </w:p>
    <w:bookmarkEnd w:id="73"/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Взаимодействие организуется в целях профилактики и предупреждения актов терроризма, обучения и подготовки работников, сотрудников охраны объекта к действиям в случае угрозы или совершения акта терроризма на объекте.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Руководитель, руководители субъектов охранной деятельности, заключившие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работников объекта, субъектов охранной деятельности: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Руководители, работники объектов, сотрудники охраны при совершении акта терроризма или угрозе его совершения информируют территориальные органы национальной безопасности, подразделения органов внутренних дел Республики Казахстан и иных заинтересованных лиц.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информации указываются полученные сведения о совершении акта терроризма или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Руководителями или иными должностными лицами объектов, уязвимых в террористическом отношении, находящихся в ведении Министерства и Комитетов применяются следующие меры безопасности: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обучающихся, персонала и транспортных средств, при необходимости с использованием специальных технических средств;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эвакуация персонала, посетителей объектов, с определением мест временного нахождения эвакуированных людей, материальных ценностей и документации;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действия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и работников, обучающихся объектов, осуществляющих функции по локализации кризисных ситуаций;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приостановление деятельности объекта и охранной деятельности;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объектов, находящихся в ведение Министерства и Комитетов;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 объектов.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Председателя Комитета национальной безопасности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Паспорт является документом, содержащим служебную информацию ограниченного распространения, и имеет пометку "Для служебного пользования".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Приказом руководителя объекта назначается лицо, ответственное за разработку паспорта, его хранение и своевременное обновление данных паспорта.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Паспорт разрабатывается в соответствии с типовым паспортом антитеррористической защищенности объектов, уязвимых в террористическом отношении, утвержденным постановлением Правительства Республики Казахстан от 12 ноября 2013 года № 1217 (далее – типовой паспорт), в двух экземплярах с одновременной разработкой электронного варианта.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случаях, когда объект располагается в здании (комплексе зданий), имеющим несколько правообладателей, составление паспорта осуществляется по письменному соглашению между ними, совместно всеми правообладателями объектов или одним из них. 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 столицы, области, города республиканского значения (далее – территориальный перечень).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невозможности разработать паспорт в сроки, указанные в пункте 34 с учетом сложности объекта по представлению руководителя объекта в отдельных случаях по решению антитеррористической комиссии могут быть установлены иные сроки составления паспорта.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Разработанный проект паспорта согласовывается с руководителями территориального органа внутренних дел Республики Казахстан по месту нахождения объекта в течение десяти календарных дней после составления.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пятнадцати рабочих дней со дня поступления паспорта должностному лицу, указанному в типовом паспорте.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более пятнадцати рабочих дней со дня возврата, а при повторном возврате – семь рабочих дней.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десяти рабочих дней после согласования паспорт утверждается (в том числе при его обновлении) руководителем объекта.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 подлежит утверждению всеми правообладателями объектов.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им по согласованию с другими правообладателями объекта.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Учет паспорта объекта осуществляется в виде номенклатурного дела.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разработки и утверждения первый экземпляр паспорта (оригинал) подлежит хранению у лица, ответственного за его хранение, для своевременного обновления данных.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выдачи в двух экземплярах. 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вместе с паспортом, в случае необходимости, передается в оперативный штаб, осуществляющему руководство антитеррористической операцией. Второй экземпляр акта остается у лица, ответственного за хранение паспорта.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Паспорт подлежит корректировке в случае изменения: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и инженерных систем, если были произведены изменения в конструкции;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Изменения вносятся в течение двадцати календарных дней после возникновения оснований для корректировки.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увеличения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сотрудником, ответственным за хранение, делаются отметки о внесенных изменениях и дополнениях с указанием причин и дат изменения, заверенных подписью руководителя объекта или лица, уполномоченного подписывать паспорт. Замене подлежат паспорта, где внесены изменения и дополнения.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подлежит полной замене: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замены, предыдущий паспорт подлежит уничтожению в комиссионном порядке с составлением соответствующего акта. Акт остается в организации, являющейся правообладателем объекта.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6. Требования к оснащению объектов Министерства и Комитетов, уязвимых в террористическом отношении, инженерно-техническим оборудованием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Объекты, имеющие территорию, оборудуются по периметру ограждением, препятствующим свободному проходу лиц и проезду транспортных средств на объект и с объекта.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не оборудованных по периметру ограждением, препятствующих свободному проходу лиц и проезду транспортных средств на объект и с объекта, установливаются пропускной режим.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Основное ограждение должно иметь: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Ограждение периметра должно соответствовать следующим характеристикам: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Объекты с пропускным режимом, предусматривающим ограничение входа (выхода), въезда (выезда) на объект персоналу, посетителям и транспортным средствам, оснащаются контрольно-пропускными пунктами в целях осуществления санкционированного пропуска лиц и транспортных средств.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Количество контрольно-пропускных пунктов должно обеспечивать необходимую пропускную способность людей и транспортных средств.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Контрольно-пропускные пункты могут быть внешними и (или) внутренними.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Внешний контрольно-пропускной пункт оборудуется при наличии ограждения на объектах.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Объекты оснащаются системами контроля и управления доступом и (или) средствами ограничения доступа в целях обеспечения санкционированного входа в здания, помещения и зоны объекта и (или) выхода из них.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Оснащение объекта системой контроля и управления доступом производится по зонам, предусматривающим различный уровень доступа персонала и посетителей на объект и (или) его зоны (участки).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Системы контроля и управления доступом должны обеспечивать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или посторонних лиц.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объектов с проходимостью (посещаемостью) персонала и посетителей допускается оборудование объекта только средствами ограничения доступа на объект и (или) его потенциально опасные участки и критические зоны.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Объекты оснащаются охранными телевизионными системами в целях ведения наблюдения за обстановкой на объекте,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объекте, занимающем отдельное здание (комплекс зданий), системой охранной телевизионной оборудуются: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объекту;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помещения (комнаты) и зоны досмотра транспорта (при наличии);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и запасные входы;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возможного массового пребывания людей на объекте.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объекте, занимающем часть здания, системой видеонаблюдения необходимо охватывать;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возможного массового пребывания людей на объекте;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Система охранная телевизионная должна обеспечивать: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событий. Срок хранения информации должен составлять не менее 30 календарных дней.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подключение к Национальной системе видеомониторинга в порядке и на условиях,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21693, (далее - Правилами функционирования Национальной системы видеомониторинга).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Технические требования к системам видеонаблюдения, входящим в охранную телевизионную систему объекта, должны соответствовать минимальным техническим условиям систем видеонаблюдения, предусмотренным Правилами функционирования Национальной системы видеомониторинга.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Объекты, оснащаются системами и средствами оповещения в целях оперативного информирования персонала, обучающихся и посетителей объекта,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Оповещение персонала, обучающихся и посетителей объекта, осуществляется с помощью технических средств, которые обеспечивают: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персонала, обучающихся и посетителей объекта.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Объекты оснащаются мобильным либо стационарным средством подачи тревоги ("Тревожные кнопки"), позволяющим скрыто подавать сигнал на пульт централизованного наблюдения субъектов охранной деятельности.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Объект, в целях обнаружения оружия и других предметов и веществ, запрещенных к несанкционированному вносу (выносу), ввозу (вывозу) на (с) объект (объекта), оснащаются техническими средствами досмотра.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сигнализации, контроля и управления доступом должны содержать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должны обеспечивать работу системы контроля и управления доступом, телевизионной системы видеонаблюдения, охранного и дежурного освещения: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и поселках городского типа – не менее 24 часов;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сельских районах – не менее 48 часов;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– не менее 72 часов.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 решению руководителя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всегда поддерживается в рабочем состоянии.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отношении, руководством объекта принимаются меры для планирования бюджетных средств на оснащение объекта, а в антитеррористическую комиссию по месту расположения объекта на согласование представляется проект плана мероприятий по инженерно-техническому оснащению объекта.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объекты Министерства и Комитета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огнестрельное; 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бесствольное с патронами травматического, газового и светозвукового действия; 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холодное, а также ножи различных видов, не относящиеся к холодному оружию; 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метательное; 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пневматическое; 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газовое; 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электрическое; 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сигнальное; 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оружие и иные предметы, поражающее действие которых основано на использовании радиоактивного излучения и биологического воздействия; 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оружие и иные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 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предметы, имитирующие вышеперечисленные виды оружия; 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предметы, которые могут быть использованы в качестве оружия (предметы ударно-дробящего, метательного и колюще-режущего действия);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боеприпасы к оружию и составные части к нему.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Механические и аэрозольные распылители и другие устройства, снаряженные слезоточивым, раздражающим и другим негативным воздействием на организм человека. 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Вещества: 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ядовитые; 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отравляющие; 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радиоактивные; 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едкие; 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 объектов Министерства и Комитетов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 Республики Казахстан в области противодействия терроризму. Ответственность в случаях совершении акта терроризма на объекте.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общественная опасность терроризма, ответственность за совершение действий террористического характера.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объекта, уязвимого в террористическом отношении, возможные последствия в случае совершения на него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транспортных средств и людей на пропускном пункте. Техника осмотра помещений, выявления возможных мест закладки взрывных устройств.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очередность действий по реагированию на вероятные угрозы террористического характера.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получении анонимного телефонного звонка об угрозе проведения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обнаружении бесхозных вещей, подозрительного предмета или подозрительных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вооруженном нападении на объект.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действии персонала объекта Министерства и Комитетов при захвате заложников.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оповещения персонала объекта Министерства и Комитетов, его посетителей при угрозе или совершении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персонала объекта Министерства и Комитетов, его посетителей.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первый медицинской помощи (огнестрельных, осколочных ранениях, колото-резаных, рваных ранах, ожогах, переломах костей, вывихах суставов, отравлениях угарным газом и иными токсичными веществами, шоковых состояниях, контузии, сотрясении мозга).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</w:p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217"/>
    <w:bookmarkStart w:name="z23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Алгоритм действий при вооруженном нападении на посетителей и персонал объекта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посетителей: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персонала: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пациентов;  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нетранспортабельных пациентов перенести в безопасное место на носилках;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охраны объекта: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236"/>
    <w:bookmarkStart w:name="z24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действий при захвате заложников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посетителей: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охраны объекта: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государственных органов о фактах и обстоятельствах покушения на захват заложников;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 (или) третьих лиц доступным способом о фактах и обстоятельствах попытки захвата заложников;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при захвате в заложники: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успокоится, не паниковать. Разговаривать спокойным голосом;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подготовится физически и морально к суровому испытанию;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захватчиков. Спрашивать разрешения у захватчиков на совершение любых действий;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оказывайте активного сопротивления. Это усугубить Ваше положение;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была. Это поможет сохранить силы и здоровье;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захватчики перестали себя контролировать;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захватчиков. Это необходимо для обеспечения Вашей безопасности в случае штурма помещения, стрельбы снайперов на поражение захватчиков;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проҰмов дверей и окон;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возмущаться, если при штурме и захвате с заложниками (до установления личности) поступить несколько некорректно, как с вероятным захватчиком.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спецподразделений (до окончательной идентификации всех лиц и выявления истинных преступников) оправданы.</w:t>
      </w:r>
    </w:p>
    <w:bookmarkEnd w:id="274"/>
    <w:bookmarkStart w:name="z28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Алгоритм действий при закладке взрывных устройств и взрывчатых веществ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которые указывают на взрывное устройство: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о подозрительных лице/ах (количество, внешние признаки наличия СВУ, оружия, оснащение, возраст, клички, национальность и другие);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национальной безопасности и внутренних дел;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охраны при обнаружении подозрительного предмета: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национальной безопасности и внутренних дел;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руководства: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Расстояние удаления и оцепления при обнаружении взрывного устройства (ВУ) или предмета, похожего на ВУ: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 – 55 м;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а/машина "легковая" - 460-580 м;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м.</w:t>
      </w:r>
    </w:p>
    <w:bookmarkEnd w:id="335"/>
    <w:bookmarkStart w:name="z34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Алгоритм действий при атаке с применением террористов-смертников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посетителей: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персонала: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охраны: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государственных органов о выявлении подозрительного лица или группы лиц;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руководства: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353"/>
    <w:bookmarkStart w:name="z36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Алгоритм действий при поступлении угрозы по телефону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сотрудник, сотрудник дежурного подразделения):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теле-или радиоаппаратуры, голоса, другое), характер звонка (городской, междугородный);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371"/>
    <w:bookmarkStart w:name="z38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Телефоны служб экстренного реагирования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готовящемся или совершенном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жительства.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Комитета национальной безопасности: 110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противопожарной службы:101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органов внутренних дел: 102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скорой медицинской помощи: 103.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труда и социальной защиты населения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39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№ ___ учета проведения учебных мероприятий по антитеррористической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(внутренняя сторона)</w:t>
      </w:r>
    </w:p>
    <w:bookmarkStart w:name="z39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1. Инструктажи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 (при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сотрудников доводятся алгоритмы действий при всех возможных ситуациях в случае акта терроризма, а тематика внеплановых инструктажей зависит от тематики проводимых учений и тренировок;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документальное оформление проводимых плановых инструктажей антитеррористической направленности допускается осуществлять как рукописным способом, так и комбинированным – рукописным и печатным. В печатном виде допускается заполнять графы: 3, 4 и 5 (если инструктаж проводит один и тот же сотрудник), остальные графы журнала заполняются лично лицом, прослушавшим инструктаж;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проведения указывается полностью (число, месяц и год);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проведения внепланового инструктажа с персоналом объекта его также документируют в данном журнале, а в графе "Вид инструктажа" допускается ставить запись: "внеплановый по письму исх.: №__", "внеплановый по уровню террористической опасности".</w:t>
      </w:r>
    </w:p>
    <w:bookmarkEnd w:id="388"/>
    <w:bookmarkStart w:name="z40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Тема занятий и учебные вопросы четко конкретизируются и не носит общий характер.</w:t>
      </w:r>
    </w:p>
    <w:bookmarkEnd w:id="3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