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6aa7" w14:textId="c186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февраля 2018 года № 160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13 января 2023 года № 24. Зарегистрирован в Министерстве юстиции Республики Казахстан 16 января 2023 года № 31694. Утратил силу приказом Министра финансов Республики Казахстан от 28 октября 2025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160 "Об утверждении форм налоговых заявлений" (зарегистрирован в Реестре государственной регистрации нормативных правовых актов под № 16425)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206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141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