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3c4f" w14:textId="6b53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9 января 2023 года № 4. Зарегистрирован в Министерстве юстиции Республики Казахстан 12 января 2023 года № 31680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2023 года № 4</w:t>
            </w:r>
          </w:p>
        </w:tc>
      </w:tr>
    </w:tbl>
    <w:bookmarkStart w:name="z18" w:id="12"/>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2"/>
    <w:bookmarkStart w:name="z19"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18 марта 2015 года № 210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(зарегистрирован в Реестре государственной регистрации нормативных правовых актов за № 11026):</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22" w:id="15"/>
    <w:p>
      <w:pPr>
        <w:spacing w:after="0"/>
        <w:ind w:left="0"/>
        <w:jc w:val="both"/>
      </w:pPr>
      <w:r>
        <w:rPr>
          <w:rFonts w:ascii="Times New Roman"/>
          <w:b w:val="false"/>
          <w:i w:val="false"/>
          <w:color w:val="000000"/>
          <w:sz w:val="28"/>
        </w:rPr>
        <w:t xml:space="preserve">
      "21. Для прохождения квалификационной проверки знаний физическое лицо (далее – услугополучатель) для получения государственной услуги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через веб-портал "электронного правительства" www.egov.kz, www.elicense.kz (далее – портал) не позднее 30 (тридцати) календарных дней до даты истечения срока квалификационной проверки знаний. </w:t>
      </w:r>
    </w:p>
    <w:bookmarkEnd w:id="15"/>
    <w:bookmarkStart w:name="z23" w:id="16"/>
    <w:p>
      <w:pPr>
        <w:spacing w:after="0"/>
        <w:ind w:left="0"/>
        <w:jc w:val="both"/>
      </w:pPr>
      <w:r>
        <w:rPr>
          <w:rFonts w:ascii="Times New Roman"/>
          <w:b w:val="false"/>
          <w:i w:val="false"/>
          <w:color w:val="000000"/>
          <w:sz w:val="28"/>
        </w:rPr>
        <w:t>
      Сведения документов,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16"/>
    <w:bookmarkStart w:name="z24" w:id="1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w:t>
      </w:r>
    </w:p>
    <w:bookmarkEnd w:id="17"/>
    <w:bookmarkStart w:name="z25" w:id="18"/>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bookmarkEnd w:id="18"/>
    <w:bookmarkStart w:name="z26" w:id="19"/>
    <w:p>
      <w:pPr>
        <w:spacing w:after="0"/>
        <w:ind w:left="0"/>
        <w:jc w:val="both"/>
      </w:pPr>
      <w:r>
        <w:rPr>
          <w:rFonts w:ascii="Times New Roman"/>
          <w:b w:val="false"/>
          <w:i w:val="false"/>
          <w:color w:val="000000"/>
          <w:sz w:val="28"/>
        </w:rPr>
        <w:t>
      При подаче услугополучателем документов, указанных в пункте 8 перечня основных требований к оказанию государственной услуги, подтверждением принятия заявления через портал является статус о принятии запроса, который отображается в "личном кабинете" услугополучателя.";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новой редакции:</w:t>
      </w:r>
    </w:p>
    <w:bookmarkStart w:name="z28" w:id="20"/>
    <w:p>
      <w:pPr>
        <w:spacing w:after="0"/>
        <w:ind w:left="0"/>
        <w:jc w:val="both"/>
      </w:pPr>
      <w:r>
        <w:rPr>
          <w:rFonts w:ascii="Times New Roman"/>
          <w:b w:val="false"/>
          <w:i w:val="false"/>
          <w:color w:val="000000"/>
          <w:sz w:val="28"/>
        </w:rPr>
        <w:t>
      "22-1. В течение 2 (двух) рабочих дней с момента регистрации документов в канцелярии услугодателя ответственный исполнитель проверяет полноту представленных документов.</w:t>
      </w:r>
    </w:p>
    <w:bookmarkEnd w:id="20"/>
    <w:bookmarkStart w:name="z29" w:id="21"/>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услугодатель в указанные сроки направляет в "личный кабинет" услугополучателя мотивированный отказ в дальнейшем рассмотрении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1"/>
    <w:bookmarkStart w:name="z30" w:id="22"/>
    <w:p>
      <w:pPr>
        <w:spacing w:after="0"/>
        <w:ind w:left="0"/>
        <w:jc w:val="both"/>
      </w:pPr>
      <w:r>
        <w:rPr>
          <w:rFonts w:ascii="Times New Roman"/>
          <w:b w:val="false"/>
          <w:i w:val="false"/>
          <w:color w:val="000000"/>
          <w:sz w:val="28"/>
        </w:rPr>
        <w:t xml:space="preserve">
      При представлении услугополучателем полного пакета документов и отсутствия документов с истекшим сроком действия услугодателем в течение 2 (двух) рабочих дней в "личный кабинет" услугополучателя направляется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 дате, времени и месте прохождения тестирования, или мотивированный отказ в оказании государственной услуги по форме, предусмотренной частью второй настоящего пункта, по основаниям, указанным в пункте 9 перечня основных требований к оказанию государственной услуги.";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32" w:id="23"/>
    <w:p>
      <w:pPr>
        <w:spacing w:after="0"/>
        <w:ind w:left="0"/>
        <w:jc w:val="both"/>
      </w:pPr>
      <w:r>
        <w:rPr>
          <w:rFonts w:ascii="Times New Roman"/>
          <w:b w:val="false"/>
          <w:i w:val="false"/>
          <w:color w:val="000000"/>
          <w:sz w:val="28"/>
        </w:rPr>
        <w:t>
      "25.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23"/>
    <w:bookmarkStart w:name="z33" w:id="2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4"/>
    <w:bookmarkStart w:name="z34" w:id="25"/>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энергетики Республики Казахстан, в которые вносятся изменения (далее – Перечень).</w:t>
      </w:r>
    </w:p>
    <w:bookmarkStart w:name="z37"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20 января 2016 года № 12 "Об утверждении Правил аттестации персонала, занятого на объектах использования атомной энергии" (зарегистрирован в Реестре государственной регистрации нормативных правовых актов за № 13468):</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персонала, занятого на объектах использования атомной энергии, утвержденных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w:t>
      </w:r>
    </w:p>
    <w:bookmarkStart w:name="z40" w:id="28"/>
    <w:p>
      <w:pPr>
        <w:spacing w:after="0"/>
        <w:ind w:left="0"/>
        <w:jc w:val="both"/>
      </w:pPr>
      <w:r>
        <w:rPr>
          <w:rFonts w:ascii="Times New Roman"/>
          <w:b w:val="false"/>
          <w:i w:val="false"/>
          <w:color w:val="000000"/>
          <w:sz w:val="28"/>
        </w:rPr>
        <w:t xml:space="preserve">
      "11. Для прохождения аттестации аттестуемое лицо (далее – услугополучатель) направляет услугодателю документы, необходимые для оказания государственной услуги "Аттестация персонала, занятого на объектах использования атомной энергии" (далее – государственная услуга), указанные в пункте 8 перечня основных требований к оказанию государственной услуги "Аттестация персонала, занятого на объектах использования атомной энергии"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через веб-портал "электронного правительства" www.egov.kz (далее – портал).</w:t>
      </w:r>
    </w:p>
    <w:bookmarkEnd w:id="28"/>
    <w:bookmarkStart w:name="z41" w:id="29"/>
    <w:p>
      <w:pPr>
        <w:spacing w:after="0"/>
        <w:ind w:left="0"/>
        <w:jc w:val="both"/>
      </w:pPr>
      <w:r>
        <w:rPr>
          <w:rFonts w:ascii="Times New Roman"/>
          <w:b w:val="false"/>
          <w:i w:val="false"/>
          <w:color w:val="000000"/>
          <w:sz w:val="28"/>
        </w:rPr>
        <w:t>
      12.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43" w:id="30"/>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0"/>
    <w:bookmarkStart w:name="z44" w:id="31"/>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31"/>
    <w:bookmarkStart w:name="z45" w:id="32"/>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8"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Казахстана от 9 февраля 2016 года № 45 "Об утверждении Правил аккредитации организаций, осуществляющих экспертизу ядерной безопасности и (или) радиационной безопасности, и (или) ядерной физической безопасности" (зарегистрирован в Реестре государственной регистрации нормативных правовых актов за № 13538):</w:t>
      </w:r>
    </w:p>
    <w:bookmarkEnd w:id="33"/>
    <w:bookmarkStart w:name="z49"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организаций, осуществляющих экспертизу ядерной безопасности и (или) радиационной безопасности, и (или) ядерной физической безопасности,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w:t>
      </w:r>
    </w:p>
    <w:bookmarkStart w:name="z51" w:id="35"/>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Закона, организация, осуществляющая экспертизу ядерной безопасности и (или) радиационной безопасности, и (или) ядерной физической безопасности, имеет:</w:t>
      </w:r>
    </w:p>
    <w:bookmarkEnd w:id="35"/>
    <w:bookmarkStart w:name="z52" w:id="36"/>
    <w:p>
      <w:pPr>
        <w:spacing w:after="0"/>
        <w:ind w:left="0"/>
        <w:jc w:val="both"/>
      </w:pPr>
      <w:r>
        <w:rPr>
          <w:rFonts w:ascii="Times New Roman"/>
          <w:b w:val="false"/>
          <w:i w:val="false"/>
          <w:color w:val="000000"/>
          <w:sz w:val="28"/>
        </w:rPr>
        <w:t>
      1) не менее пяти лет практического опыта работы в области аккредитации или деятельности, непосредственно связанной с областью аккредитации;</w:t>
      </w:r>
    </w:p>
    <w:bookmarkEnd w:id="36"/>
    <w:bookmarkStart w:name="z53" w:id="37"/>
    <w:p>
      <w:pPr>
        <w:spacing w:after="0"/>
        <w:ind w:left="0"/>
        <w:jc w:val="both"/>
      </w:pPr>
      <w:r>
        <w:rPr>
          <w:rFonts w:ascii="Times New Roman"/>
          <w:b w:val="false"/>
          <w:i w:val="false"/>
          <w:color w:val="000000"/>
          <w:sz w:val="28"/>
        </w:rPr>
        <w:t>
      2) квалифицированный персонал, способный обеспечить выполнение работ в соответствующей области аккредитации;</w:t>
      </w:r>
    </w:p>
    <w:bookmarkEnd w:id="37"/>
    <w:bookmarkStart w:name="z54" w:id="38"/>
    <w:p>
      <w:pPr>
        <w:spacing w:after="0"/>
        <w:ind w:left="0"/>
        <w:jc w:val="both"/>
      </w:pPr>
      <w:r>
        <w:rPr>
          <w:rFonts w:ascii="Times New Roman"/>
          <w:b w:val="false"/>
          <w:i w:val="false"/>
          <w:color w:val="000000"/>
          <w:sz w:val="28"/>
        </w:rPr>
        <w:t>
      3) программно-технические средства и (или) методики расчетов для выполнения заявленных видов работ.</w:t>
      </w:r>
    </w:p>
    <w:bookmarkEnd w:id="38"/>
    <w:bookmarkStart w:name="z55" w:id="39"/>
    <w:p>
      <w:pPr>
        <w:spacing w:after="0"/>
        <w:ind w:left="0"/>
        <w:jc w:val="both"/>
      </w:pPr>
      <w:r>
        <w:rPr>
          <w:rFonts w:ascii="Times New Roman"/>
          <w:b w:val="false"/>
          <w:i w:val="false"/>
          <w:color w:val="000000"/>
          <w:sz w:val="28"/>
        </w:rPr>
        <w:t>
      К программно-техническим средствам относятся программные обеспечения электронно-вычислительных машин, которые позволяют ввести исходные данные и формулы для получения результатов, требуемых для обоснования ядерной безопасности и (или) радиационной безопасности, и (или) ядерной физической безопасности.</w:t>
      </w:r>
    </w:p>
    <w:bookmarkEnd w:id="39"/>
    <w:bookmarkStart w:name="z56" w:id="40"/>
    <w:p>
      <w:pPr>
        <w:spacing w:after="0"/>
        <w:ind w:left="0"/>
        <w:jc w:val="both"/>
      </w:pPr>
      <w:r>
        <w:rPr>
          <w:rFonts w:ascii="Times New Roman"/>
          <w:b w:val="false"/>
          <w:i w:val="false"/>
          <w:color w:val="000000"/>
          <w:sz w:val="28"/>
        </w:rPr>
        <w:t>
      5. Для получения Государственной услуги юридическое лицо (далее – Услугополучатель) представляет документы, необходимые для оказания Государственной услуги, указанные в пункте 8 перечня основных требований к оказанию государственной услуги "Аккредитация организаций, осуществляющих экспертизу ядерной безопасности и (или) радиационной безопасности, и (или) ядерной физической безопасности" (далее – Перечень основных требований к оказанию государственной услуги), приведенного в приложении 2 к настоящим Правилам посредством веб-портала "электронного правительства" www.egov.kz (далее – Портал).</w:t>
      </w:r>
    </w:p>
    <w:bookmarkEnd w:id="40"/>
    <w:bookmarkStart w:name="z57" w:id="41"/>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41"/>
    <w:bookmarkStart w:name="z58" w:id="42"/>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42"/>
    <w:bookmarkStart w:name="z59" w:id="4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w:t>
      </w:r>
    </w:p>
    <w:bookmarkEnd w:id="43"/>
    <w:bookmarkStart w:name="z60" w:id="44"/>
    <w:p>
      <w:pPr>
        <w:spacing w:after="0"/>
        <w:ind w:left="0"/>
        <w:jc w:val="both"/>
      </w:pPr>
      <w:r>
        <w:rPr>
          <w:rFonts w:ascii="Times New Roman"/>
          <w:b w:val="false"/>
          <w:i w:val="false"/>
          <w:color w:val="000000"/>
          <w:sz w:val="28"/>
        </w:rPr>
        <w:t>
      6. Сотрудник канцелярии Услугодателя в день поступления документов осуществляет их прием, регистрацию и передает его на рассмотрение управлению ядерной и радиационной безопасности Услугодателя.</w:t>
      </w:r>
    </w:p>
    <w:bookmarkEnd w:id="44"/>
    <w:bookmarkStart w:name="z61" w:id="45"/>
    <w:p>
      <w:pPr>
        <w:spacing w:after="0"/>
        <w:ind w:left="0"/>
        <w:jc w:val="both"/>
      </w:pPr>
      <w:r>
        <w:rPr>
          <w:rFonts w:ascii="Times New Roman"/>
          <w:b w:val="false"/>
          <w:i w:val="false"/>
          <w:color w:val="000000"/>
          <w:sz w:val="28"/>
        </w:rPr>
        <w:t>
      Ответственный исполнитель управления ядерной и радиационной безопасности Услугодателя в течение 2 (двух) рабочих дней с момента регистрации заявления Услугополучателя, проверяет полноту и сроки действия представленных документов.</w:t>
      </w:r>
    </w:p>
    <w:bookmarkEnd w:id="45"/>
    <w:bookmarkStart w:name="z62" w:id="4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необходимых для оказания Государственной услуги в соответствии с настоящими Правилами, ответственный исполнитель Услугодателя в течение 2 (двух) рабочих дней с момента регистрации заявления Услугополучателя направляет в "личный кабинет" Услугополучателя мотивированный отказ в дальнейшем рассмотрении заявления, по форме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6"/>
    <w:bookmarkStart w:name="z63" w:id="47"/>
    <w:p>
      <w:pPr>
        <w:spacing w:after="0"/>
        <w:ind w:left="0"/>
        <w:jc w:val="both"/>
      </w:pPr>
      <w:r>
        <w:rPr>
          <w:rFonts w:ascii="Times New Roman"/>
          <w:b w:val="false"/>
          <w:i w:val="false"/>
          <w:color w:val="000000"/>
          <w:sz w:val="28"/>
        </w:rPr>
        <w:t>
      При представлении Услугополучателем полного пакета документов и отсутствия документов с истекшим сроком действия ответственный исполнитель управления ядерной и радиационной безопасности Услугодателя в течение срока, указанного в части второй настоящего пункта, направляет пакет документов в управление ядерной физической безопасности и технической кооперации Услугодателя для рассмотрения их на соответствие требованиям настоящих Правил.</w:t>
      </w:r>
    </w:p>
    <w:bookmarkEnd w:id="47"/>
    <w:bookmarkStart w:name="z64" w:id="48"/>
    <w:p>
      <w:pPr>
        <w:spacing w:after="0"/>
        <w:ind w:left="0"/>
        <w:jc w:val="both"/>
      </w:pPr>
      <w:r>
        <w:rPr>
          <w:rFonts w:ascii="Times New Roman"/>
          <w:b w:val="false"/>
          <w:i w:val="false"/>
          <w:color w:val="000000"/>
          <w:sz w:val="28"/>
        </w:rPr>
        <w:t>
      В течение 15 (пятнадцати) рабочих дней работник управления ядерной физической безопасности и технической кооперации, и ответственный исполнитель ядерной и радиационной безопасности Услугодателя в порядке очереди готовят заключения о соответствии или несоответствии Услугополучателя требованиям настоящих Правил, после чего вносит на согласование руководителям указанных управлений Услугодателя.</w:t>
      </w:r>
    </w:p>
    <w:bookmarkEnd w:id="48"/>
    <w:bookmarkStart w:name="z65" w:id="49"/>
    <w:p>
      <w:pPr>
        <w:spacing w:after="0"/>
        <w:ind w:left="0"/>
        <w:jc w:val="both"/>
      </w:pPr>
      <w:r>
        <w:rPr>
          <w:rFonts w:ascii="Times New Roman"/>
          <w:b w:val="false"/>
          <w:i w:val="false"/>
          <w:color w:val="000000"/>
          <w:sz w:val="28"/>
        </w:rPr>
        <w:t>
      Ответственный исполнитель управления ядерной и радиационной безопасности Услугодателя на основании представленных заключений в течение 3 (трех) рабочих дней:</w:t>
      </w:r>
    </w:p>
    <w:bookmarkEnd w:id="49"/>
    <w:bookmarkStart w:name="z66" w:id="50"/>
    <w:p>
      <w:pPr>
        <w:spacing w:after="0"/>
        <w:ind w:left="0"/>
        <w:jc w:val="both"/>
      </w:pPr>
      <w:r>
        <w:rPr>
          <w:rFonts w:ascii="Times New Roman"/>
          <w:b w:val="false"/>
          <w:i w:val="false"/>
          <w:color w:val="000000"/>
          <w:sz w:val="28"/>
        </w:rPr>
        <w:t>
      при наличии во всех представленных заключениях вывода о соответствии представленных документов оформляет свидетельство об аккредитации организации, осуществляющей экспертизу ядерной безопасности и (или) радиационной безопасности, и (или) ядерной физической безопасности по форме, согласно приложению 4 к настоящим Правилам;</w:t>
      </w:r>
    </w:p>
    <w:bookmarkEnd w:id="50"/>
    <w:bookmarkStart w:name="z67" w:id="51"/>
    <w:p>
      <w:pPr>
        <w:spacing w:after="0"/>
        <w:ind w:left="0"/>
        <w:jc w:val="both"/>
      </w:pPr>
      <w:r>
        <w:rPr>
          <w:rFonts w:ascii="Times New Roman"/>
          <w:b w:val="false"/>
          <w:i w:val="false"/>
          <w:color w:val="000000"/>
          <w:sz w:val="28"/>
        </w:rPr>
        <w:t xml:space="preserve">
      подготавливает и направляет Услугополучателю мотивированный отказ в оказании Государственной услуги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51"/>
    <w:bookmarkStart w:name="z68" w:id="52"/>
    <w:p>
      <w:pPr>
        <w:spacing w:after="0"/>
        <w:ind w:left="0"/>
        <w:jc w:val="both"/>
      </w:pPr>
      <w:r>
        <w:rPr>
          <w:rFonts w:ascii="Times New Roman"/>
          <w:b w:val="false"/>
          <w:i w:val="false"/>
          <w:color w:val="000000"/>
          <w:sz w:val="28"/>
        </w:rPr>
        <w:t xml:space="preserve">
      Мотивированный отказ в оказании Государственной услуги, подписанный электронной цифровой подписью руководителя Услугодателя, направляется посредством Портала в "личный кабинет"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2"/>
    <w:bookmarkStart w:name="z69" w:id="5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свидетельства об аккредитации организации, осуществляющей экспертизу ядерной безопасности и (или) радиационной безопасности, и (или) ядерной физической безопасности, о котором Услугополучатель уведомляется не позднее чем за 3 (три) рабочих дня до принятия решения.</w:t>
      </w:r>
    </w:p>
    <w:bookmarkEnd w:id="53"/>
    <w:bookmarkStart w:name="z70" w:id="54"/>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54"/>
    <w:bookmarkStart w:name="z71" w:id="55"/>
    <w:p>
      <w:pPr>
        <w:spacing w:after="0"/>
        <w:ind w:left="0"/>
        <w:jc w:val="both"/>
      </w:pPr>
      <w:r>
        <w:rPr>
          <w:rFonts w:ascii="Times New Roman"/>
          <w:b w:val="false"/>
          <w:i w:val="false"/>
          <w:color w:val="000000"/>
          <w:sz w:val="28"/>
        </w:rPr>
        <w:t>
      По итогам рассмотрения пакета документов, заключения и результата заслушивания Услугодатель принимает одно из следующих решений:</w:t>
      </w:r>
    </w:p>
    <w:bookmarkEnd w:id="55"/>
    <w:bookmarkStart w:name="z72" w:id="56"/>
    <w:p>
      <w:pPr>
        <w:spacing w:after="0"/>
        <w:ind w:left="0"/>
        <w:jc w:val="both"/>
      </w:pPr>
      <w:r>
        <w:rPr>
          <w:rFonts w:ascii="Times New Roman"/>
          <w:b w:val="false"/>
          <w:i w:val="false"/>
          <w:color w:val="000000"/>
          <w:sz w:val="28"/>
        </w:rPr>
        <w:t>
      1) выдать свидетельство об аккредитации организации, осуществляющей экспертизу ядерной безопасности и (или) радиационной безопасности, и (или) ядерной физической безопасности;</w:t>
      </w:r>
    </w:p>
    <w:bookmarkEnd w:id="56"/>
    <w:bookmarkStart w:name="z73" w:id="57"/>
    <w:p>
      <w:pPr>
        <w:spacing w:after="0"/>
        <w:ind w:left="0"/>
        <w:jc w:val="both"/>
      </w:pPr>
      <w:r>
        <w:rPr>
          <w:rFonts w:ascii="Times New Roman"/>
          <w:b w:val="false"/>
          <w:i w:val="false"/>
          <w:color w:val="000000"/>
          <w:sz w:val="28"/>
        </w:rPr>
        <w:t>
      2) отказать в выдаче свидетельства об аккредитации организации, осуществляющей экспертизу ядерной безопасности и (или) радиационной безопасности, и (или) ядерной физической безопасности.";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76" w:id="58"/>
    <w:p>
      <w:pPr>
        <w:spacing w:after="0"/>
        <w:ind w:left="0"/>
        <w:jc w:val="both"/>
      </w:pPr>
      <w:r>
        <w:rPr>
          <w:rFonts w:ascii="Times New Roman"/>
          <w:b w:val="false"/>
          <w:i w:val="false"/>
          <w:color w:val="000000"/>
          <w:sz w:val="28"/>
        </w:rPr>
        <w:t>
      "8.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58"/>
    <w:bookmarkStart w:name="z77" w:id="5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59"/>
    <w:bookmarkStart w:name="z78" w:id="60"/>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исключить.</w:t>
      </w:r>
    </w:p>
    <w:bookmarkStart w:name="z82" w:id="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Казахстана от 9 февраля 2016 года № 51 "Об утверждении Правил утверждения конструкций транспортных упаковочных комплектов" (зарегистрирован в Реестре государственной регистрации нормативных правовых актов за № 13549):</w:t>
      </w:r>
    </w:p>
    <w:bookmarkEnd w:id="61"/>
    <w:bookmarkStart w:name="z83"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конструкций транспортных упаковочных комплектов,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85" w:id="63"/>
    <w:p>
      <w:pPr>
        <w:spacing w:after="0"/>
        <w:ind w:left="0"/>
        <w:jc w:val="both"/>
      </w:pPr>
      <w:r>
        <w:rPr>
          <w:rFonts w:ascii="Times New Roman"/>
          <w:b w:val="false"/>
          <w:i w:val="false"/>
          <w:color w:val="000000"/>
          <w:sz w:val="28"/>
        </w:rPr>
        <w:t xml:space="preserve">
      "1. Настоящие Правила утверждения конструкций транспортных упаковочных комплектов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w:t>
      </w:r>
      <w:r>
        <w:rPr>
          <w:rFonts w:ascii="Times New Roman"/>
          <w:b w:val="false"/>
          <w:i w:val="false"/>
          <w:color w:val="000000"/>
          <w:sz w:val="28"/>
        </w:rPr>
        <w:t>подпунктом 27)</w:t>
      </w:r>
      <w:r>
        <w:rPr>
          <w:rFonts w:ascii="Times New Roman"/>
          <w:b w:val="false"/>
          <w:i w:val="false"/>
          <w:color w:val="000000"/>
          <w:sz w:val="28"/>
        </w:rPr>
        <w:t xml:space="preserve"> статьи 6 Закона Республики Казахстан "Об использовании атомной энергии" и определяют порядок утверждения конструкций транспортных упаковочных комплектов.";</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87" w:id="64"/>
    <w:p>
      <w:pPr>
        <w:spacing w:after="0"/>
        <w:ind w:left="0"/>
        <w:jc w:val="both"/>
      </w:pPr>
      <w:r>
        <w:rPr>
          <w:rFonts w:ascii="Times New Roman"/>
          <w:b w:val="false"/>
          <w:i w:val="false"/>
          <w:color w:val="000000"/>
          <w:sz w:val="28"/>
        </w:rPr>
        <w:t xml:space="preserve">
      "3. Для получения Государственной услуги физическое или юридическое лицо (далее – Услугополучатель) обращается Услугодателю посредством веб-портала "электронного правительства" www.egov.kz (далее – Портал) и представляет документы, необходимые для оказания Государственной услуги, указанные в пункте 8 перечня основных требований к оказанию государственной услуги "Утверждение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4"/>
    <w:bookmarkStart w:name="z88" w:id="65"/>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65"/>
    <w:bookmarkStart w:name="z89" w:id="66"/>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w:t>
      </w:r>
    </w:p>
    <w:bookmarkEnd w:id="66"/>
    <w:bookmarkStart w:name="z90" w:id="67"/>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регистрацию и передает его на исполнение ответственному структурному подразделению Услугодателя.</w:t>
      </w:r>
    </w:p>
    <w:bookmarkEnd w:id="67"/>
    <w:bookmarkStart w:name="z91" w:id="6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необходимых для оказания Государственной услуги в соответствии с настоящими Правилами, ответственный исполнитель Услугодателя в течение 2 (двух) рабочих дней с момента регистрации заявления Услугополучателя направляет в "личный кабинет" Услугополучателя мотивированный отказ в дальнейшем рассмотрении заявления, по форме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8"/>
    <w:bookmarkStart w:name="z92" w:id="69"/>
    <w:p>
      <w:pPr>
        <w:spacing w:after="0"/>
        <w:ind w:left="0"/>
        <w:jc w:val="both"/>
      </w:pPr>
      <w:r>
        <w:rPr>
          <w:rFonts w:ascii="Times New Roman"/>
          <w:b w:val="false"/>
          <w:i w:val="false"/>
          <w:color w:val="000000"/>
          <w:sz w:val="28"/>
        </w:rPr>
        <w:t>
      При представлении Услугополучателем полного пакета документов и отсутствия документов с истекшим сроком действия сотрудник ответственного структурного подразделения Услугодателя в течение 15 (пятнадцати) рабочих дней рассматривает представленные документы на соответствие требованиям, установленным настоящими Правилами.</w:t>
      </w:r>
    </w:p>
    <w:bookmarkEnd w:id="69"/>
    <w:bookmarkStart w:name="z93" w:id="70"/>
    <w:p>
      <w:pPr>
        <w:spacing w:after="0"/>
        <w:ind w:left="0"/>
        <w:jc w:val="both"/>
      </w:pPr>
      <w:r>
        <w:rPr>
          <w:rFonts w:ascii="Times New Roman"/>
          <w:b w:val="false"/>
          <w:i w:val="false"/>
          <w:color w:val="000000"/>
          <w:sz w:val="28"/>
        </w:rPr>
        <w:t xml:space="preserve">
      При соответствии представленных документов требованиям, установленным настоящими Правилами, сотрудник ответственного структурного подразделения Услугодателя в течение 3 (трех) рабочих дней готовит решение об утверждении конструкции транспортного упаковочного комплекта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или о распространении действия сертификатов-разрешений,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направляет Услугополучателю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по основаниям, указанным в пункте 9 Перечня основных требований к оказанию государственной услуги.</w:t>
      </w:r>
    </w:p>
    <w:bookmarkEnd w:id="70"/>
    <w:bookmarkStart w:name="z94" w:id="7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утверждения конструкции транспортного упаковочного комплекта или о распространении действия сертификатов-разрешений, о котором Услугополучатель уведомляется не позднее чем за 3 (три) рабочих дня до принятия решения.</w:t>
      </w:r>
    </w:p>
    <w:bookmarkEnd w:id="71"/>
    <w:bookmarkStart w:name="z95" w:id="72"/>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72"/>
    <w:bookmarkStart w:name="z96" w:id="73"/>
    <w:p>
      <w:pPr>
        <w:spacing w:after="0"/>
        <w:ind w:left="0"/>
        <w:jc w:val="both"/>
      </w:pPr>
      <w:r>
        <w:rPr>
          <w:rFonts w:ascii="Times New Roman"/>
          <w:b w:val="false"/>
          <w:i w:val="false"/>
          <w:color w:val="000000"/>
          <w:sz w:val="28"/>
        </w:rPr>
        <w:t>
      По итогам рассмотрения пакета документов, заключения и результата заслушивания Услугодатель принимает одно из следующих решений:</w:t>
      </w:r>
    </w:p>
    <w:bookmarkEnd w:id="73"/>
    <w:bookmarkStart w:name="z97" w:id="74"/>
    <w:p>
      <w:pPr>
        <w:spacing w:after="0"/>
        <w:ind w:left="0"/>
        <w:jc w:val="both"/>
      </w:pPr>
      <w:r>
        <w:rPr>
          <w:rFonts w:ascii="Times New Roman"/>
          <w:b w:val="false"/>
          <w:i w:val="false"/>
          <w:color w:val="000000"/>
          <w:sz w:val="28"/>
        </w:rPr>
        <w:t>
      1) об утверждении конструкции транспортного упаковочного комплекта или о распространении действия сертификатов-разрешений;</w:t>
      </w:r>
    </w:p>
    <w:bookmarkEnd w:id="74"/>
    <w:bookmarkStart w:name="z98" w:id="75"/>
    <w:p>
      <w:pPr>
        <w:spacing w:after="0"/>
        <w:ind w:left="0"/>
        <w:jc w:val="both"/>
      </w:pPr>
      <w:r>
        <w:rPr>
          <w:rFonts w:ascii="Times New Roman"/>
          <w:b w:val="false"/>
          <w:i w:val="false"/>
          <w:color w:val="000000"/>
          <w:sz w:val="28"/>
        </w:rPr>
        <w:t>
      2) об отказе утверждения конструкции транспортного упаковочного комплекта или о распространении действия сертификатов-разрешений.";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01" w:id="76"/>
    <w:p>
      <w:pPr>
        <w:spacing w:after="0"/>
        <w:ind w:left="0"/>
        <w:jc w:val="both"/>
      </w:pPr>
      <w:r>
        <w:rPr>
          <w:rFonts w:ascii="Times New Roman"/>
          <w:b w:val="false"/>
          <w:i w:val="false"/>
          <w:color w:val="000000"/>
          <w:sz w:val="28"/>
        </w:rPr>
        <w:t>
      "8.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76"/>
    <w:bookmarkStart w:name="z102" w:id="77"/>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77"/>
    <w:bookmarkStart w:name="z103" w:id="78"/>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08" w:id="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Казахстана от 1 апреля 2020 года № 123 "Об утверждении правил оказания государственных услуг в области использования атомной энергии" (зарегистрирован в Реестре государственной регистрации нормативных правовых актов за № 20323):</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новой редакции:</w:t>
      </w:r>
    </w:p>
    <w:bookmarkStart w:name="z110" w:id="80"/>
    <w:p>
      <w:pPr>
        <w:spacing w:after="0"/>
        <w:ind w:left="0"/>
        <w:jc w:val="both"/>
      </w:pPr>
      <w:r>
        <w:rPr>
          <w:rFonts w:ascii="Times New Roman"/>
          <w:b w:val="false"/>
          <w:i w:val="false"/>
          <w:color w:val="000000"/>
          <w:sz w:val="28"/>
        </w:rPr>
        <w:t xml:space="preserve">
      "2) правила оказания государственной услуги Министерства энергетики Республики Казахстан "Выдача лицензии на осуществление деятельности по обращению с ядерными материалами"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0"/>
    <w:bookmarkStart w:name="z111"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выполнение работ, связанных с этапами жизненного цикла объектов использования атомной энергии", утвержденных указанным приказом: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13" w:id="82"/>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выполнение работ, связанных с этапами жизненного цикла объектов использования атомной энергии"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bookmarkEnd w:id="82"/>
    <w:bookmarkStart w:name="z114" w:id="83"/>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117" w:id="84"/>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84"/>
    <w:bookmarkStart w:name="z118" w:id="8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85"/>
    <w:bookmarkStart w:name="z119" w:id="86"/>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86"/>
    <w:bookmarkStart w:name="z120" w:id="87"/>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87"/>
    <w:bookmarkStart w:name="z121" w:id="88"/>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88"/>
    <w:bookmarkStart w:name="z122" w:id="89"/>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89"/>
    <w:bookmarkStart w:name="z123" w:id="90"/>
    <w:p>
      <w:pPr>
        <w:spacing w:after="0"/>
        <w:ind w:left="0"/>
        <w:jc w:val="both"/>
      </w:pPr>
      <w:r>
        <w:rPr>
          <w:rFonts w:ascii="Times New Roman"/>
          <w:b w:val="false"/>
          <w:i w:val="false"/>
          <w:color w:val="000000"/>
          <w:sz w:val="28"/>
        </w:rPr>
        <w:t>
      13. Переоформление лицензии и (или) приложения к лицензии при реорганизации юридического лица-лицензиата в формах выделения и разделения осуществляется в соответствии с пунктами 7 – 9 настоящих Правил.</w:t>
      </w:r>
    </w:p>
    <w:bookmarkEnd w:id="90"/>
    <w:bookmarkStart w:name="z124" w:id="91"/>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при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126" w:id="92"/>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92"/>
    <w:bookmarkStart w:name="z127" w:id="9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93"/>
    <w:bookmarkStart w:name="z128" w:id="94"/>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31"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обращению с ядерными материалами", утвержденных указанным приказом:</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33" w:id="9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обращению с ядерными материалами"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осуществление деятельности по обращению с ядерными материалами" (далее – государственная услуга).";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35" w:id="97"/>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осуществление деятельности по обращению с ядерными материалами" (далее – перечень основных требований к оказанию государственной услуги), приведенного в приложении 5 к настоящим Правилам посредством портала.</w:t>
      </w:r>
    </w:p>
    <w:bookmarkEnd w:id="97"/>
    <w:bookmarkStart w:name="z136" w:id="98"/>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38" w:id="99"/>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99"/>
    <w:bookmarkStart w:name="z139" w:id="10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00"/>
    <w:bookmarkStart w:name="z140" w:id="101"/>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01"/>
    <w:bookmarkStart w:name="z141" w:id="102"/>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и (или) сведения с приложением заключения о первичной проверке в управление контроля материалов и международных гарантий, управление ядерной и радиационной безопасности и (или) управление ядерной физической безопасности и технической кооперации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144" w:id="103"/>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03"/>
    <w:bookmarkStart w:name="z145" w:id="10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04"/>
    <w:bookmarkStart w:name="z146" w:id="10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05"/>
    <w:bookmarkStart w:name="z147" w:id="106"/>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06"/>
    <w:bookmarkStart w:name="z148" w:id="107"/>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07"/>
    <w:bookmarkStart w:name="z149" w:id="10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08"/>
    <w:bookmarkStart w:name="z150" w:id="109"/>
    <w:p>
      <w:pPr>
        <w:spacing w:after="0"/>
        <w:ind w:left="0"/>
        <w:jc w:val="both"/>
      </w:pPr>
      <w:r>
        <w:rPr>
          <w:rFonts w:ascii="Times New Roman"/>
          <w:b w:val="false"/>
          <w:i w:val="false"/>
          <w:color w:val="000000"/>
          <w:sz w:val="28"/>
        </w:rPr>
        <w:t>
      13. Переоформление лицензии и (или) приложения к лицензии при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09"/>
    <w:bookmarkStart w:name="z151" w:id="110"/>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при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153" w:id="111"/>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11"/>
    <w:bookmarkStart w:name="z154" w:id="11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12"/>
    <w:bookmarkStart w:name="z155" w:id="113"/>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158"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утвержденных указанным приказом: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60" w:id="115"/>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 (далее – перечень основных требований к оказанию государственной услуги),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посредством портала.</w:t>
      </w:r>
    </w:p>
    <w:bookmarkEnd w:id="115"/>
    <w:bookmarkStart w:name="z161" w:id="116"/>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63" w:id="117"/>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117"/>
    <w:bookmarkStart w:name="z164" w:id="11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18"/>
    <w:bookmarkStart w:name="z165" w:id="119"/>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19"/>
    <w:bookmarkStart w:name="z166" w:id="120"/>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контроля материалов и международных гарантий и управление ядерной и радиационной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169" w:id="121"/>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21"/>
    <w:bookmarkStart w:name="z170" w:id="122"/>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22"/>
    <w:bookmarkStart w:name="z171" w:id="123"/>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23"/>
    <w:bookmarkStart w:name="z172" w:id="124"/>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24"/>
    <w:bookmarkStart w:name="z173" w:id="125"/>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25"/>
    <w:bookmarkStart w:name="z174" w:id="126"/>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26"/>
    <w:bookmarkStart w:name="z175" w:id="127"/>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27"/>
    <w:bookmarkStart w:name="z176" w:id="12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178" w:id="129"/>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29"/>
    <w:bookmarkStart w:name="z179" w:id="13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30"/>
    <w:bookmarkStart w:name="z180" w:id="131"/>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83"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обращение с приборами и установками, генерирующими ионизирующее излучение", утвержденных указанным приказом: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185" w:id="133"/>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обращение с приборами и установками, генерирующими ионизирующее излучение" (далее – перечень основных требований к оказанию государственной услуги), приведенного в приложении 7 к настоящим Правилам посредством портала.</w:t>
      </w:r>
    </w:p>
    <w:bookmarkEnd w:id="133"/>
    <w:bookmarkStart w:name="z186" w:id="134"/>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8" w:id="135"/>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135"/>
    <w:bookmarkStart w:name="z189" w:id="13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8 к настоящим Правилам.</w:t>
      </w:r>
    </w:p>
    <w:bookmarkEnd w:id="136"/>
    <w:bookmarkStart w:name="z190" w:id="137"/>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37"/>
    <w:bookmarkStart w:name="z191" w:id="138"/>
    <w:p>
      <w:pPr>
        <w:spacing w:after="0"/>
        <w:ind w:left="0"/>
        <w:jc w:val="both"/>
      </w:pPr>
      <w:r>
        <w:rPr>
          <w:rFonts w:ascii="Times New Roman"/>
          <w:b w:val="false"/>
          <w:i w:val="false"/>
          <w:color w:val="000000"/>
          <w:sz w:val="28"/>
        </w:rPr>
        <w:t xml:space="preserve">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контроля материалов и международных гарантий, управление ядерной и радиационной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194" w:id="139"/>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39"/>
    <w:bookmarkStart w:name="z195" w:id="14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40"/>
    <w:bookmarkStart w:name="z196" w:id="141"/>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41"/>
    <w:bookmarkStart w:name="z197" w:id="142"/>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42"/>
    <w:bookmarkStart w:name="z198" w:id="143"/>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43"/>
    <w:bookmarkStart w:name="z199" w:id="144"/>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44"/>
    <w:bookmarkStart w:name="z200" w:id="145"/>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45"/>
    <w:bookmarkStart w:name="z201" w:id="146"/>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203" w:id="147"/>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47"/>
    <w:bookmarkStart w:name="z204" w:id="14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48"/>
    <w:bookmarkStart w:name="z205" w:id="149"/>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208"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осуществление деятельности по предоставлению услуг в области использования атомной энергии", утвержденных указанным приказом: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210" w:id="151"/>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осуществление деятельности по предоставлению услуг в области использования атомной энергии" (далее – перечень основных требований к оказанию государственной услуги), приведенного в приложении 7 к настоящим Правилам посредством портала.</w:t>
      </w:r>
    </w:p>
    <w:bookmarkEnd w:id="151"/>
    <w:bookmarkStart w:name="z211" w:id="152"/>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13" w:id="153"/>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153"/>
    <w:bookmarkStart w:name="z214" w:id="15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8 к настоящим Правилам.</w:t>
      </w:r>
    </w:p>
    <w:bookmarkEnd w:id="154"/>
    <w:bookmarkStart w:name="z215" w:id="155"/>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55"/>
    <w:bookmarkStart w:name="z216" w:id="156"/>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ядерной и радиационной безопасности на проведение разрешительного контроля в порядке посещения субъекта (объекта) контроля и (или) вызова субъекта контроля и для установления особых условий выдачи лицензии по подвидам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"радиационный контроль территорий, помещений, рабочих мест, товаров, материалов, металлолома, транспортных средств", "определение содержания радионуклидов в продуктах, материалах, объектах окружающей среды, измерение концентрации радона и других радиоактивных газов" и "индивидуальный дозиметрический контроль персонала".";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219" w:id="157"/>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57"/>
    <w:bookmarkStart w:name="z220" w:id="158"/>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58"/>
    <w:bookmarkStart w:name="z221" w:id="159"/>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59"/>
    <w:bookmarkStart w:name="z222" w:id="160"/>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60"/>
    <w:bookmarkStart w:name="z223" w:id="161"/>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61"/>
    <w:bookmarkStart w:name="z224" w:id="16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62"/>
    <w:bookmarkStart w:name="z225" w:id="163"/>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63"/>
    <w:bookmarkStart w:name="z226" w:id="164"/>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228" w:id="165"/>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65"/>
    <w:bookmarkStart w:name="z229" w:id="166"/>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66"/>
    <w:bookmarkStart w:name="z230" w:id="167"/>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233"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по обращению с радиоактивными отходами", утвержденных указанным приказом:</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235" w:id="169"/>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деятельность по обращению с радиоактивными отходами" (далее – перечень основных требований к оказанию государственной услуги), приведенного в приложении 7 к настоящим Правилам посредством портала.</w:t>
      </w:r>
    </w:p>
    <w:bookmarkEnd w:id="169"/>
    <w:bookmarkStart w:name="z236" w:id="170"/>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38" w:id="171"/>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171"/>
    <w:bookmarkStart w:name="z239" w:id="172"/>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8 к настоящим Правилам.</w:t>
      </w:r>
    </w:p>
    <w:bookmarkEnd w:id="172"/>
    <w:bookmarkStart w:name="z240" w:id="173"/>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73"/>
    <w:bookmarkStart w:name="z241" w:id="174"/>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ядерной физической безопасности и технической кооперации и управление ядерной и радиационной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244" w:id="175"/>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75"/>
    <w:bookmarkStart w:name="z245" w:id="17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76"/>
    <w:bookmarkStart w:name="z246" w:id="177"/>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77"/>
    <w:bookmarkStart w:name="z247" w:id="178"/>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78"/>
    <w:bookmarkStart w:name="z248" w:id="179"/>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79"/>
    <w:bookmarkStart w:name="z249" w:id="180"/>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80"/>
    <w:bookmarkStart w:name="z250" w:id="181"/>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81"/>
    <w:bookmarkStart w:name="z251" w:id="182"/>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253" w:id="183"/>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83"/>
    <w:bookmarkStart w:name="z254" w:id="18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84"/>
    <w:bookmarkStart w:name="z255" w:id="185"/>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258"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утвержденных указанным приказом:</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260" w:id="187"/>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(далее – перечень основных требований к оказанию государственной услуги), приведенного в приложении 7 к настоящим Правилам посредством портала.</w:t>
      </w:r>
    </w:p>
    <w:bookmarkEnd w:id="187"/>
    <w:bookmarkStart w:name="z261" w:id="188"/>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63" w:id="189"/>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189"/>
    <w:bookmarkStart w:name="z264" w:id="19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8 к настоящим Правилам.</w:t>
      </w:r>
    </w:p>
    <w:bookmarkEnd w:id="190"/>
    <w:bookmarkStart w:name="z265" w:id="191"/>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1"/>
    <w:bookmarkStart w:name="z266" w:id="192"/>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ядерной и радиационной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269" w:id="193"/>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193"/>
    <w:bookmarkStart w:name="z270" w:id="19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194"/>
    <w:bookmarkStart w:name="z271" w:id="195"/>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5"/>
    <w:bookmarkStart w:name="z272" w:id="196"/>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196"/>
    <w:bookmarkStart w:name="z273" w:id="197"/>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197"/>
    <w:bookmarkStart w:name="z274" w:id="19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198"/>
    <w:bookmarkStart w:name="z275" w:id="199"/>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199"/>
    <w:bookmarkStart w:name="z276" w:id="200"/>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278" w:id="201"/>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201"/>
    <w:bookmarkStart w:name="z279" w:id="20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02"/>
    <w:bookmarkStart w:name="z280" w:id="203"/>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283"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утвержденных указанным приказом:</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285" w:id="205"/>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документы, необходимые для оказания государственной услуги, указанные в пункте 8 перечня основных требований к оказанию государственной услуги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 (далее – перечень основных требований к оказанию государственной услуги), приведенного в приложении 7 к настоящим Правилам посредством портала.</w:t>
      </w:r>
    </w:p>
    <w:bookmarkEnd w:id="205"/>
    <w:bookmarkStart w:name="z286" w:id="206"/>
    <w:p>
      <w:pPr>
        <w:spacing w:after="0"/>
        <w:ind w:left="0"/>
        <w:jc w:val="both"/>
      </w:pPr>
      <w:r>
        <w:rPr>
          <w:rFonts w:ascii="Times New Roman"/>
          <w:b w:val="false"/>
          <w:i w:val="false"/>
          <w:color w:val="000000"/>
          <w:sz w:val="28"/>
        </w:rPr>
        <w:t>
      5. Перечень основных требований к оказанию государственной услуги приведен в перечне основных требований к оказанию государственной услуги.";</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88" w:id="207"/>
    <w:p>
      <w:pPr>
        <w:spacing w:after="0"/>
        <w:ind w:left="0"/>
        <w:jc w:val="both"/>
      </w:pPr>
      <w:r>
        <w:rPr>
          <w:rFonts w:ascii="Times New Roman"/>
          <w:b w:val="false"/>
          <w:i w:val="false"/>
          <w:color w:val="000000"/>
          <w:sz w:val="28"/>
        </w:rPr>
        <w:t>
      "7. Работник управления лицензирования в течение 2 (двух) рабочих дней с момента регистрации документов, указанных в подпунктах 1) и 3) пункта 4 настоящих Правил, проверяет полноту и срок действия представленных документов и (или) сведений.</w:t>
      </w:r>
    </w:p>
    <w:bookmarkEnd w:id="207"/>
    <w:bookmarkStart w:name="z289" w:id="20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сведений и (или) истечения срока их действия работник управления лицензирования в течение срока, указанного в части первой настоящего пункта, готовит мотивированный отказ в дальнейшем рассмотрении заявления по форме, согласно приложению 8 к настоящим Правилам.</w:t>
      </w:r>
    </w:p>
    <w:bookmarkEnd w:id="208"/>
    <w:bookmarkStart w:name="z290" w:id="209"/>
    <w:p>
      <w:pPr>
        <w:spacing w:after="0"/>
        <w:ind w:left="0"/>
        <w:jc w:val="both"/>
      </w:pPr>
      <w:r>
        <w:rPr>
          <w:rFonts w:ascii="Times New Roman"/>
          <w:b w:val="false"/>
          <w:i w:val="false"/>
          <w:color w:val="000000"/>
          <w:sz w:val="28"/>
        </w:rPr>
        <w:t>
      Мотивированный отказ в дальнейшем рассмотрении заявления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09"/>
    <w:bookmarkStart w:name="z291" w:id="210"/>
    <w:p>
      <w:pPr>
        <w:spacing w:after="0"/>
        <w:ind w:left="0"/>
        <w:jc w:val="both"/>
      </w:pPr>
      <w:r>
        <w:rPr>
          <w:rFonts w:ascii="Times New Roman"/>
          <w:b w:val="false"/>
          <w:i w:val="false"/>
          <w:color w:val="000000"/>
          <w:sz w:val="28"/>
        </w:rPr>
        <w:t>
      При представлении услугополучателем полного пакета документов и (или) сведений и отсутствия документов с истекшим сроком действия работник управления лицензирования в течение срока, указанного в части первой настоящего пункта, направляет пакет документов с приложением заключения о первичной проверке в управление ядерной и радиационной безопасности для установления особых условий выдачи лицензии и на проведение разрешительного контроля в порядке посещения субъекта (объекта) контроля и (или) вызова субъекта контроля.";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294" w:id="211"/>
    <w:p>
      <w:pPr>
        <w:spacing w:after="0"/>
        <w:ind w:left="0"/>
        <w:jc w:val="both"/>
      </w:pPr>
      <w:r>
        <w:rPr>
          <w:rFonts w:ascii="Times New Roman"/>
          <w:b w:val="false"/>
          <w:i w:val="false"/>
          <w:color w:val="000000"/>
          <w:sz w:val="28"/>
        </w:rPr>
        <w:t>
      "12. При переоформлении лицензии и (или) приложения к лицензии работник управления лицензирования в течение 3 (трех) рабочих дней с момента регистрации документов, указанных в подпункте 2) пункта 4 настоящих Правил, проверяет полноту представленных документов, сведений и (или) надлежащее оформление представленных документов.</w:t>
      </w:r>
    </w:p>
    <w:bookmarkEnd w:id="211"/>
    <w:bookmarkStart w:name="z295" w:id="212"/>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сведений и (или) ненадлежащем оформлении представленных документов работник управления лицензирования готовит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 основаниям, указанным в пункте 9 перечня основных требований к оказанию государственной услуги.</w:t>
      </w:r>
    </w:p>
    <w:bookmarkEnd w:id="212"/>
    <w:bookmarkStart w:name="z296" w:id="213"/>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13"/>
    <w:bookmarkStart w:name="z297" w:id="214"/>
    <w:p>
      <w:pPr>
        <w:spacing w:after="0"/>
        <w:ind w:left="0"/>
        <w:jc w:val="both"/>
      </w:pPr>
      <w:r>
        <w:rPr>
          <w:rFonts w:ascii="Times New Roman"/>
          <w:b w:val="false"/>
          <w:i w:val="false"/>
          <w:color w:val="000000"/>
          <w:sz w:val="28"/>
        </w:rPr>
        <w:t>
      При представлении услугополучателем полного пакета документов, сведений и (или) надлежащем оформлении представленных документов работник управления лицензирования готовит лицензию и (или) приложение к лицензии.</w:t>
      </w:r>
    </w:p>
    <w:bookmarkEnd w:id="214"/>
    <w:bookmarkStart w:name="z298" w:id="215"/>
    <w:p>
      <w:pPr>
        <w:spacing w:after="0"/>
        <w:ind w:left="0"/>
        <w:jc w:val="both"/>
      </w:pPr>
      <w:r>
        <w:rPr>
          <w:rFonts w:ascii="Times New Roman"/>
          <w:b w:val="false"/>
          <w:i w:val="false"/>
          <w:color w:val="000000"/>
          <w:sz w:val="28"/>
        </w:rPr>
        <w:t>
      Лицензия и (или) приложение к лицензии направляется посредством портала в "личный кабинет" услугополучателя в форме электронного документа, подписанного ЭЦП руководителя услугодателя.</w:t>
      </w:r>
    </w:p>
    <w:bookmarkEnd w:id="215"/>
    <w:bookmarkStart w:name="z299" w:id="216"/>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осуществляется в срок, указанный в пункте 3 перечня основных требований к оказанию государственной услуги.</w:t>
      </w:r>
    </w:p>
    <w:bookmarkEnd w:id="216"/>
    <w:bookmarkStart w:name="z300" w:id="217"/>
    <w:p>
      <w:pPr>
        <w:spacing w:after="0"/>
        <w:ind w:left="0"/>
        <w:jc w:val="both"/>
      </w:pPr>
      <w:r>
        <w:rPr>
          <w:rFonts w:ascii="Times New Roman"/>
          <w:b w:val="false"/>
          <w:i w:val="false"/>
          <w:color w:val="000000"/>
          <w:sz w:val="28"/>
        </w:rPr>
        <w:t>
      13. Переоформление лицензии и (или) приложения к лицензии в случае реорганизации юридического лица-лицензиата в формах выделения и разделения осуществляется в соответствии с пунктами 7 – 9 настоящих Правил.</w:t>
      </w:r>
    </w:p>
    <w:bookmarkEnd w:id="217"/>
    <w:bookmarkStart w:name="z301" w:id="218"/>
    <w:p>
      <w:pPr>
        <w:spacing w:after="0"/>
        <w:ind w:left="0"/>
        <w:jc w:val="both"/>
      </w:pPr>
      <w:r>
        <w:rPr>
          <w:rFonts w:ascii="Times New Roman"/>
          <w:b w:val="false"/>
          <w:i w:val="false"/>
          <w:color w:val="000000"/>
          <w:sz w:val="28"/>
        </w:rPr>
        <w:t>
      Оказание государственной услуги при переоформлении лицензии и (или) приложения к лицензии в случае реорганизации юридического лица-лицензиата в формах выделения и разделения осуществляется в срок, указанный в пункте 3 перечня основных требований к оказанию государственной услуги.";</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303" w:id="219"/>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219"/>
    <w:bookmarkStart w:name="z304" w:id="22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20"/>
    <w:bookmarkStart w:name="z305" w:id="221"/>
    <w:p>
      <w:pPr>
        <w:spacing w:after="0"/>
        <w:ind w:left="0"/>
        <w:jc w:val="both"/>
      </w:pPr>
      <w:r>
        <w:rPr>
          <w:rFonts w:ascii="Times New Roman"/>
          <w:b w:val="false"/>
          <w:i w:val="false"/>
          <w:color w:val="000000"/>
          <w:sz w:val="28"/>
        </w:rPr>
        <w:t>
      Услугодателем в течение 3 (трех) рабочих дней с момента введения в действие изменений и (или) дополнений в настоящие Правила информация направляется в единый контакт-центр и размещается на единой платформе интернет-ресурсов государственных органов Республики Казахстан www.gov.kz в разделе "Министерство энергетики".";</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квалификационных</w:t>
            </w:r>
            <w:r>
              <w:br/>
            </w:r>
            <w:r>
              <w:rPr>
                <w:rFonts w:ascii="Times New Roman"/>
                <w:b w:val="false"/>
                <w:i w:val="false"/>
                <w:color w:val="000000"/>
                <w:sz w:val="20"/>
              </w:rPr>
              <w:t>проверок знаний правил</w:t>
            </w:r>
            <w:r>
              <w:br/>
            </w:r>
            <w:r>
              <w:rPr>
                <w:rFonts w:ascii="Times New Roman"/>
                <w:b w:val="false"/>
                <w:i w:val="false"/>
                <w:color w:val="000000"/>
                <w:sz w:val="20"/>
              </w:rPr>
              <w:t>технической эксплуатации и</w:t>
            </w:r>
            <w:r>
              <w:br/>
            </w:r>
            <w:r>
              <w:rPr>
                <w:rFonts w:ascii="Times New Roman"/>
                <w:b w:val="false"/>
                <w:i w:val="false"/>
                <w:color w:val="000000"/>
                <w:sz w:val="20"/>
              </w:rPr>
              <w:t>правил техники безопасности</w:t>
            </w:r>
            <w:r>
              <w:br/>
            </w:r>
            <w:r>
              <w:rPr>
                <w:rFonts w:ascii="Times New Roman"/>
                <w:b w:val="false"/>
                <w:i w:val="false"/>
                <w:color w:val="000000"/>
                <w:sz w:val="20"/>
              </w:rPr>
              <w:t>у руководителей, специалистов</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производство, передачу</w:t>
            </w:r>
            <w:r>
              <w:br/>
            </w:r>
            <w:r>
              <w:rPr>
                <w:rFonts w:ascii="Times New Roman"/>
                <w:b w:val="false"/>
                <w:i w:val="false"/>
                <w:color w:val="000000"/>
                <w:sz w:val="20"/>
              </w:rPr>
              <w:t>электрической и тепловой</w:t>
            </w:r>
            <w:r>
              <w:br/>
            </w:r>
            <w:r>
              <w:rPr>
                <w:rFonts w:ascii="Times New Roman"/>
                <w:b w:val="false"/>
                <w:i w:val="false"/>
                <w:color w:val="000000"/>
                <w:sz w:val="20"/>
              </w:rPr>
              <w:t>энергии, для контроля</w:t>
            </w:r>
            <w:r>
              <w:br/>
            </w:r>
            <w:r>
              <w:rPr>
                <w:rFonts w:ascii="Times New Roman"/>
                <w:b w:val="false"/>
                <w:i w:val="false"/>
                <w:color w:val="000000"/>
                <w:sz w:val="20"/>
              </w:rPr>
              <w:t>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 xml:space="preserve">электроустановок </w:t>
            </w:r>
          </w:p>
        </w:tc>
      </w:tr>
    </w:tbl>
    <w:bookmarkStart w:name="z310" w:id="222"/>
    <w:p>
      <w:pPr>
        <w:spacing w:after="0"/>
        <w:ind w:left="0"/>
        <w:jc w:val="left"/>
      </w:pPr>
      <w:r>
        <w:rPr>
          <w:rFonts w:ascii="Times New Roman"/>
          <w:b/>
          <w:i w:val="false"/>
          <w:color w:val="000000"/>
        </w:rPr>
        <w:t xml:space="preserve"> Перечень основных требований к оказанию государственной услуги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прохождения квалификационной проверки знаний правил технической эксплуатации и правил техники безопасности в области электроэнергетики, удовлетворенное заявление на отзыв услугополучателя (уведомление о прекращении рассмотрения заявления)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форме электронного документа, удостоверенное электронной цифровой подписью (далее – ЭЦП) услугополучателя,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электронная копия распорядительного документа (приказа) о приеме или переводе услугополучателя на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18 марта 2015 года № 210 (зарегистрирован в Реестре государственной регистрации нормативных правовых актов за № 11026) и </w:t>
            </w:r>
            <w:r>
              <w:rPr>
                <w:rFonts w:ascii="Times New Roman"/>
                <w:b w:val="false"/>
                <w:i w:val="false"/>
                <w:color w:val="000000"/>
                <w:sz w:val="20"/>
              </w:rPr>
              <w:t>Правил</w:t>
            </w:r>
            <w:r>
              <w:rPr>
                <w:rFonts w:ascii="Times New Roman"/>
                <w:b w:val="false"/>
                <w:i w:val="false"/>
                <w:color w:val="000000"/>
                <w:sz w:val="20"/>
              </w:rPr>
              <w:t xml:space="preserve"> работы с персоналом в энергетических организациях Республики Казахстан, утвержденных приказом Министра энергетики Республики Казахстан от 26 марта 2015 года № 234 (зарегистрирован в Реестре государственной регистрации нормативных правовых актов за № 10830);</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единой платформе интернет-ресурсов государственных органов – www.egov.kz, в разделе "Министерство энергетики" в подразделе "Услуги";</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 www.egov.kz, в разделе "Министерство энергетики" в подразделе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"Квалификационная проверка</w:t>
            </w:r>
            <w:r>
              <w:br/>
            </w:r>
            <w:r>
              <w:rPr>
                <w:rFonts w:ascii="Times New Roman"/>
                <w:b w:val="false"/>
                <w:i w:val="false"/>
                <w:color w:val="000000"/>
                <w:sz w:val="20"/>
              </w:rPr>
              <w:t>знаний правил технической</w:t>
            </w:r>
            <w:r>
              <w:br/>
            </w:r>
            <w:r>
              <w:rPr>
                <w:rFonts w:ascii="Times New Roman"/>
                <w:b w:val="false"/>
                <w:i w:val="false"/>
                <w:color w:val="000000"/>
                <w:sz w:val="20"/>
              </w:rPr>
              <w:t>эксплуатации и правил техники</w:t>
            </w:r>
            <w:r>
              <w:br/>
            </w:r>
            <w:r>
              <w:rPr>
                <w:rFonts w:ascii="Times New Roman"/>
                <w:b w:val="false"/>
                <w:i w:val="false"/>
                <w:color w:val="000000"/>
                <w:sz w:val="20"/>
              </w:rPr>
              <w:t>безопасности у руководителей,</w:t>
            </w:r>
            <w:r>
              <w:br/>
            </w:r>
            <w:r>
              <w:rPr>
                <w:rFonts w:ascii="Times New Roman"/>
                <w:b w:val="false"/>
                <w:i w:val="false"/>
                <w:color w:val="000000"/>
                <w:sz w:val="20"/>
              </w:rPr>
              <w:t>специалистов организаций,</w:t>
            </w:r>
            <w:r>
              <w:br/>
            </w:r>
            <w:r>
              <w:rPr>
                <w:rFonts w:ascii="Times New Roman"/>
                <w:b w:val="false"/>
                <w:i w:val="false"/>
                <w:color w:val="000000"/>
                <w:sz w:val="20"/>
              </w:rPr>
              <w:t>осуществляющих производство,</w:t>
            </w:r>
            <w:r>
              <w:br/>
            </w:r>
            <w:r>
              <w:rPr>
                <w:rFonts w:ascii="Times New Roman"/>
                <w:b w:val="false"/>
                <w:i w:val="false"/>
                <w:color w:val="000000"/>
                <w:sz w:val="20"/>
              </w:rPr>
              <w:t>передачу электрической и</w:t>
            </w:r>
            <w:r>
              <w:br/>
            </w:r>
            <w:r>
              <w:rPr>
                <w:rFonts w:ascii="Times New Roman"/>
                <w:b w:val="false"/>
                <w:i w:val="false"/>
                <w:color w:val="000000"/>
                <w:sz w:val="20"/>
              </w:rPr>
              <w:t>тепловой энергии, для контроля</w:t>
            </w:r>
            <w:r>
              <w:br/>
            </w:r>
            <w:r>
              <w:rPr>
                <w:rFonts w:ascii="Times New Roman"/>
                <w:b w:val="false"/>
                <w:i w:val="false"/>
                <w:color w:val="000000"/>
                <w:sz w:val="20"/>
              </w:rPr>
              <w:t>технического состояния</w:t>
            </w:r>
            <w:r>
              <w:br/>
            </w:r>
            <w:r>
              <w:rPr>
                <w:rFonts w:ascii="Times New Roman"/>
                <w:b w:val="false"/>
                <w:i w:val="false"/>
                <w:color w:val="000000"/>
                <w:sz w:val="20"/>
              </w:rPr>
              <w:t>и безопасности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25" w:id="223"/>
    <w:p>
      <w:pPr>
        <w:spacing w:after="0"/>
        <w:ind w:left="0"/>
        <w:jc w:val="both"/>
      </w:pPr>
      <w:r>
        <w:rPr>
          <w:rFonts w:ascii="Times New Roman"/>
          <w:b w:val="false"/>
          <w:i w:val="false"/>
          <w:color w:val="000000"/>
          <w:sz w:val="28"/>
        </w:rPr>
        <w:t>
      № ______ Дата: "___" _____ 20__ года</w:t>
      </w:r>
    </w:p>
    <w:bookmarkEnd w:id="223"/>
    <w:bookmarkStart w:name="z326" w:id="224"/>
    <w:p>
      <w:pPr>
        <w:spacing w:after="0"/>
        <w:ind w:left="0"/>
        <w:jc w:val="left"/>
      </w:pPr>
      <w:r>
        <w:rPr>
          <w:rFonts w:ascii="Times New Roman"/>
          <w:b/>
          <w:i w:val="false"/>
          <w:color w:val="000000"/>
        </w:rPr>
        <w:t xml:space="preserve"> Заявление</w:t>
      </w:r>
    </w:p>
    <w:bookmarkEnd w:id="224"/>
    <w:p>
      <w:pPr>
        <w:spacing w:after="0"/>
        <w:ind w:left="0"/>
        <w:jc w:val="both"/>
      </w:pPr>
      <w:bookmarkStart w:name="z327" w:id="225"/>
      <w:r>
        <w:rPr>
          <w:rFonts w:ascii="Times New Roman"/>
          <w:b w:val="false"/>
          <w:i w:val="false"/>
          <w:color w:val="000000"/>
          <w:sz w:val="28"/>
        </w:rPr>
        <w:t>
      Прошу Вас допустить меня к _______________________________________________</w:t>
      </w:r>
    </w:p>
    <w:bookmarkEnd w:id="225"/>
    <w:p>
      <w:pPr>
        <w:spacing w:after="0"/>
        <w:ind w:left="0"/>
        <w:jc w:val="both"/>
      </w:pPr>
      <w:r>
        <w:rPr>
          <w:rFonts w:ascii="Times New Roman"/>
          <w:b w:val="false"/>
          <w:i w:val="false"/>
          <w:color w:val="000000"/>
          <w:sz w:val="28"/>
        </w:rPr>
        <w:t>(первичной, очередной или внеочередной)</w:t>
      </w:r>
    </w:p>
    <w:p>
      <w:pPr>
        <w:spacing w:after="0"/>
        <w:ind w:left="0"/>
        <w:jc w:val="both"/>
      </w:pPr>
      <w:r>
        <w:rPr>
          <w:rFonts w:ascii="Times New Roman"/>
          <w:b w:val="false"/>
          <w:i w:val="false"/>
          <w:color w:val="000000"/>
          <w:sz w:val="28"/>
        </w:rPr>
        <w:t>квалификационной проверке знаний правил технической эксплуатации и правил</w:t>
      </w:r>
    </w:p>
    <w:p>
      <w:pPr>
        <w:spacing w:after="0"/>
        <w:ind w:left="0"/>
        <w:jc w:val="both"/>
      </w:pPr>
      <w:r>
        <w:rPr>
          <w:rFonts w:ascii="Times New Roman"/>
          <w:b w:val="false"/>
          <w:i w:val="false"/>
          <w:color w:val="000000"/>
          <w:sz w:val="28"/>
        </w:rPr>
        <w:t>техники безопасности у руководителей, специалистов организаций, осуществляющих</w:t>
      </w:r>
    </w:p>
    <w:p>
      <w:pPr>
        <w:spacing w:after="0"/>
        <w:ind w:left="0"/>
        <w:jc w:val="both"/>
      </w:pPr>
      <w:r>
        <w:rPr>
          <w:rFonts w:ascii="Times New Roman"/>
          <w:b w:val="false"/>
          <w:i w:val="false"/>
          <w:color w:val="000000"/>
          <w:sz w:val="28"/>
        </w:rPr>
        <w:t>производство, передачу электрической и тепловой энергии, для контроля</w:t>
      </w:r>
    </w:p>
    <w:p>
      <w:pPr>
        <w:spacing w:after="0"/>
        <w:ind w:left="0"/>
        <w:jc w:val="both"/>
      </w:pPr>
      <w:r>
        <w:rPr>
          <w:rFonts w:ascii="Times New Roman"/>
          <w:b w:val="false"/>
          <w:i w:val="false"/>
          <w:color w:val="000000"/>
          <w:sz w:val="28"/>
        </w:rPr>
        <w:t>технического состояния и безопасности эксплуатации электроустановок для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(присвоения, повышения или подтверждения)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группы по электробезопасности. (указать группу допуска)</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сбор и обработку персональных данных, а также доступ</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перечнем</w:t>
      </w:r>
    </w:p>
    <w:p>
      <w:pPr>
        <w:spacing w:after="0"/>
        <w:ind w:left="0"/>
        <w:jc w:val="both"/>
      </w:pPr>
      <w:r>
        <w:rPr>
          <w:rFonts w:ascii="Times New Roman"/>
          <w:b w:val="false"/>
          <w:i w:val="false"/>
          <w:color w:val="000000"/>
          <w:sz w:val="28"/>
        </w:rPr>
        <w:t>собираемых данных, предусмотренных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сроком на 3 (три) года.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Копия распорядительного документа (приказа)</w:t>
      </w:r>
    </w:p>
    <w:p>
      <w:pPr>
        <w:spacing w:after="0"/>
        <w:ind w:left="0"/>
        <w:jc w:val="both"/>
      </w:pPr>
      <w:r>
        <w:rPr>
          <w:rFonts w:ascii="Times New Roman"/>
          <w:b w:val="false"/>
          <w:i w:val="false"/>
          <w:color w:val="000000"/>
          <w:sz w:val="28"/>
        </w:rPr>
        <w:t>о приеме или переводе на должность</w:t>
      </w:r>
    </w:p>
    <w:p>
      <w:pPr>
        <w:spacing w:after="0"/>
        <w:ind w:left="0"/>
        <w:jc w:val="both"/>
      </w:pPr>
      <w:r>
        <w:rPr>
          <w:rFonts w:ascii="Times New Roman"/>
          <w:b w:val="false"/>
          <w:i w:val="false"/>
          <w:color w:val="000000"/>
          <w:sz w:val="28"/>
        </w:rPr>
        <w:t>№ _______ от "___" _________ 20___ года.</w:t>
      </w:r>
    </w:p>
    <w:p>
      <w:pPr>
        <w:spacing w:after="0"/>
        <w:ind w:left="0"/>
        <w:jc w:val="both"/>
      </w:pPr>
      <w:r>
        <w:rPr>
          <w:rFonts w:ascii="Times New Roman"/>
          <w:b w:val="false"/>
          <w:i w:val="false"/>
          <w:color w:val="000000"/>
          <w:sz w:val="28"/>
        </w:rPr>
        <w:t>Подпись_______________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аттестации персонала, занятого</w:t>
            </w:r>
            <w:r>
              <w:br/>
            </w:r>
            <w:r>
              <w:rPr>
                <w:rFonts w:ascii="Times New Roman"/>
                <w:b w:val="false"/>
                <w:i w:val="false"/>
                <w:color w:val="000000"/>
                <w:sz w:val="20"/>
              </w:rPr>
              <w:t>на объектах использования</w:t>
            </w:r>
            <w:r>
              <w:br/>
            </w:r>
            <w:r>
              <w:rPr>
                <w:rFonts w:ascii="Times New Roman"/>
                <w:b w:val="false"/>
                <w:i w:val="false"/>
                <w:color w:val="000000"/>
                <w:sz w:val="20"/>
              </w:rPr>
              <w:t>атомной энергии</w:t>
            </w:r>
          </w:p>
        </w:tc>
      </w:tr>
    </w:tbl>
    <w:bookmarkStart w:name="z330" w:id="22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"Аттестация персонала, занятого на объектах использования атомной энергии"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персонала, занятого на объектах использования атомной энергии,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 перерывом на обед с 13.00 часов до 14.30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электронная копия приказа о назначении на должность;</w:t>
            </w:r>
          </w:p>
          <w:p>
            <w:pPr>
              <w:spacing w:after="20"/>
              <w:ind w:left="20"/>
              <w:jc w:val="both"/>
            </w:pPr>
            <w:r>
              <w:rPr>
                <w:rFonts w:ascii="Times New Roman"/>
                <w:b w:val="false"/>
                <w:i w:val="false"/>
                <w:color w:val="000000"/>
                <w:sz w:val="20"/>
              </w:rPr>
              <w:t>
3) электронная копия акта работодателя, содержащего конкретный перечень функций, исполнение которых возлагается на должность.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аттестации персонала, занятого на объектах использования атомной энергии,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20 января 2016 года № 12 (зарегистрирован в Реестре государственной регистрации нормативных правовых актов за № 13468);</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единой платформе интернет-ресурсов государственных органов – www.gov.kz, в разделе "Министерство энергетики" в подразделе "Услуги";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 www.gov.kz, в разделе "Министерство энергетики" в подразделе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"Аттестация персонала,</w:t>
            </w:r>
            <w:r>
              <w:br/>
            </w:r>
            <w:r>
              <w:rPr>
                <w:rFonts w:ascii="Times New Roman"/>
                <w:b w:val="false"/>
                <w:i w:val="false"/>
                <w:color w:val="000000"/>
                <w:sz w:val="20"/>
              </w:rPr>
              <w:t>занятого на объектах</w:t>
            </w:r>
            <w:r>
              <w:br/>
            </w:r>
            <w:r>
              <w:rPr>
                <w:rFonts w:ascii="Times New Roman"/>
                <w:b w:val="false"/>
                <w:i w:val="false"/>
                <w:color w:val="000000"/>
                <w:sz w:val="20"/>
              </w:rPr>
              <w:t>использования атомной</w:t>
            </w:r>
            <w:r>
              <w:br/>
            </w:r>
            <w:r>
              <w:rPr>
                <w:rFonts w:ascii="Times New Roman"/>
                <w:b w:val="false"/>
                <w:i w:val="false"/>
                <w:color w:val="000000"/>
                <w:sz w:val="20"/>
              </w:rPr>
              <w:t>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ведомства</w:t>
            </w:r>
            <w:r>
              <w:br/>
            </w:r>
            <w:r>
              <w:rPr>
                <w:rFonts w:ascii="Times New Roman"/>
                <w:b w:val="false"/>
                <w:i w:val="false"/>
                <w:color w:val="000000"/>
                <w:sz w:val="20"/>
              </w:rPr>
              <w:t>уполномоченного органа</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r>
              <w:br/>
            </w:r>
            <w:r>
              <w:rPr>
                <w:rFonts w:ascii="Times New Roman"/>
                <w:b w:val="false"/>
                <w:i w:val="false"/>
                <w:color w:val="000000"/>
                <w:sz w:val="20"/>
              </w:rPr>
              <w:t>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w:t>
            </w:r>
            <w:r>
              <w:br/>
            </w:r>
            <w:r>
              <w:rPr>
                <w:rFonts w:ascii="Times New Roman"/>
                <w:b w:val="false"/>
                <w:i w:val="false"/>
                <w:color w:val="000000"/>
                <w:sz w:val="20"/>
              </w:rPr>
              <w:t>(адрес)</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(гражданство)</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w:t>
            </w:r>
            <w:r>
              <w:br/>
            </w:r>
            <w:r>
              <w:rPr>
                <w:rFonts w:ascii="Times New Roman"/>
                <w:b w:val="false"/>
                <w:i w:val="false"/>
                <w:color w:val="000000"/>
                <w:sz w:val="20"/>
              </w:rPr>
              <w:t>(адрес, телефон,</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__________________________</w:t>
            </w:r>
            <w:r>
              <w:br/>
            </w:r>
            <w:r>
              <w:rPr>
                <w:rFonts w:ascii="Times New Roman"/>
                <w:b w:val="false"/>
                <w:i w:val="false"/>
                <w:color w:val="000000"/>
                <w:sz w:val="20"/>
              </w:rPr>
              <w:t>(вид осуществляемой</w:t>
            </w:r>
            <w:r>
              <w:br/>
            </w:r>
            <w:r>
              <w:rPr>
                <w:rFonts w:ascii="Times New Roman"/>
                <w:b w:val="false"/>
                <w:i w:val="false"/>
                <w:color w:val="000000"/>
                <w:sz w:val="20"/>
              </w:rPr>
              <w:t>деятельности в сфере</w:t>
            </w:r>
            <w:r>
              <w:br/>
            </w:r>
            <w:r>
              <w:rPr>
                <w:rFonts w:ascii="Times New Roman"/>
                <w:b w:val="false"/>
                <w:i w:val="false"/>
                <w:color w:val="000000"/>
                <w:sz w:val="20"/>
              </w:rPr>
              <w:t>использования атомной энергии)</w:t>
            </w:r>
          </w:p>
        </w:tc>
      </w:tr>
    </w:tbl>
    <w:bookmarkStart w:name="z346" w:id="227"/>
    <w:p>
      <w:pPr>
        <w:spacing w:after="0"/>
        <w:ind w:left="0"/>
        <w:jc w:val="left"/>
      </w:pPr>
      <w:r>
        <w:rPr>
          <w:rFonts w:ascii="Times New Roman"/>
          <w:b/>
          <w:i w:val="false"/>
          <w:color w:val="000000"/>
        </w:rPr>
        <w:t xml:space="preserve"> Заявление</w:t>
      </w:r>
    </w:p>
    <w:bookmarkEnd w:id="227"/>
    <w:p>
      <w:pPr>
        <w:spacing w:after="0"/>
        <w:ind w:left="0"/>
        <w:jc w:val="both"/>
      </w:pPr>
      <w:bookmarkStart w:name="z347" w:id="228"/>
      <w:r>
        <w:rPr>
          <w:rFonts w:ascii="Times New Roman"/>
          <w:b w:val="false"/>
          <w:i w:val="false"/>
          <w:color w:val="000000"/>
          <w:sz w:val="28"/>
        </w:rPr>
        <w:t>
      Прошу допустить меня к первичной/периодической/повторной/внеочередной</w:t>
      </w:r>
    </w:p>
    <w:bookmarkEnd w:id="228"/>
    <w:p>
      <w:pPr>
        <w:spacing w:after="0"/>
        <w:ind w:left="0"/>
        <w:jc w:val="both"/>
      </w:pPr>
      <w:r>
        <w:rPr>
          <w:rFonts w:ascii="Times New Roman"/>
          <w:b w:val="false"/>
          <w:i w:val="false"/>
          <w:color w:val="000000"/>
          <w:sz w:val="28"/>
        </w:rPr>
        <w:t>(нужное почеркнуть)</w:t>
      </w:r>
    </w:p>
    <w:p>
      <w:pPr>
        <w:spacing w:after="0"/>
        <w:ind w:left="0"/>
        <w:jc w:val="both"/>
      </w:pPr>
      <w:r>
        <w:rPr>
          <w:rFonts w:ascii="Times New Roman"/>
          <w:b w:val="false"/>
          <w:i w:val="false"/>
          <w:color w:val="000000"/>
          <w:sz w:val="28"/>
        </w:rPr>
        <w:t>аттестации персонала, занятого на объектах использования атомной энергии.</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сбор и обработку персональных данных, а также доступ</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перечнем</w:t>
      </w:r>
    </w:p>
    <w:p>
      <w:pPr>
        <w:spacing w:after="0"/>
        <w:ind w:left="0"/>
        <w:jc w:val="both"/>
      </w:pPr>
      <w:r>
        <w:rPr>
          <w:rFonts w:ascii="Times New Roman"/>
          <w:b w:val="false"/>
          <w:i w:val="false"/>
          <w:color w:val="000000"/>
          <w:sz w:val="28"/>
        </w:rPr>
        <w:t>собираемых данных, предусмотренных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сроком на 3 (три) года.</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аккредитации организаций,</w:t>
            </w:r>
            <w:r>
              <w:br/>
            </w:r>
            <w:r>
              <w:rPr>
                <w:rFonts w:ascii="Times New Roman"/>
                <w:b w:val="false"/>
                <w:i w:val="false"/>
                <w:color w:val="000000"/>
                <w:sz w:val="20"/>
              </w:rPr>
              <w:t>осуществляющих экспертизу</w:t>
            </w:r>
            <w:r>
              <w:br/>
            </w:r>
            <w:r>
              <w:rPr>
                <w:rFonts w:ascii="Times New Roman"/>
                <w:b w:val="false"/>
                <w:i w:val="false"/>
                <w:color w:val="000000"/>
                <w:sz w:val="20"/>
              </w:rPr>
              <w:t>ядерной безопасности и (или)</w:t>
            </w:r>
            <w:r>
              <w:br/>
            </w:r>
            <w:r>
              <w:rPr>
                <w:rFonts w:ascii="Times New Roman"/>
                <w:b w:val="false"/>
                <w:i w:val="false"/>
                <w:color w:val="000000"/>
                <w:sz w:val="20"/>
              </w:rPr>
              <w:t>радиационной безопасности,</w:t>
            </w:r>
            <w:r>
              <w:br/>
            </w:r>
            <w:r>
              <w:rPr>
                <w:rFonts w:ascii="Times New Roman"/>
                <w:b w:val="false"/>
                <w:i w:val="false"/>
                <w:color w:val="000000"/>
                <w:sz w:val="20"/>
              </w:rPr>
              <w:t>и (или) ядерной физической</w:t>
            </w:r>
            <w:r>
              <w:br/>
            </w:r>
            <w:r>
              <w:rPr>
                <w:rFonts w:ascii="Times New Roman"/>
                <w:b w:val="false"/>
                <w:i w:val="false"/>
                <w:color w:val="000000"/>
                <w:sz w:val="20"/>
              </w:rPr>
              <w:t xml:space="preserve">безопасности </w:t>
            </w:r>
          </w:p>
        </w:tc>
      </w:tr>
    </w:tbl>
    <w:bookmarkStart w:name="z350" w:id="22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"Аккредитация организаций, осуществляющих экспертизу ядерной безопасности и (или) радиационной безопасности, и (или) ядерной физической безопасности"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организации, осуществляющей экспертизу ядерной безопасности и (или) радиационной безопасности, и (или) ядерной физической безопасности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Срок действия свидетельства об аккредитации организации, осуществляющей экспертизу ядерной безопасности и (или) радиационной безопасности, и (или) ядерной физической безопасности составляет три года.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прием заявки и документов,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электронном виде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электронные копии документов, подтверждающие наличие не менее пяти лет практического опыта работы в области аккредитации или деятельности, непосредственно связанной с областью аккредитации;</w:t>
            </w:r>
          </w:p>
          <w:p>
            <w:pPr>
              <w:spacing w:after="20"/>
              <w:ind w:left="20"/>
              <w:jc w:val="both"/>
            </w:pPr>
            <w:r>
              <w:rPr>
                <w:rFonts w:ascii="Times New Roman"/>
                <w:b w:val="false"/>
                <w:i w:val="false"/>
                <w:color w:val="000000"/>
                <w:sz w:val="20"/>
              </w:rPr>
              <w:t>
3) электронные копии документов, подтверждающие квалификацию персонала в соответствующей области аккредитации (дипломы по специальности, соответствующей области аккредитации, при наличии сертификаты, свидетельства, удостоверения, подтверждающие квалификацию и прохождение теоретической и практической подготовки в соответствующей области аккредитации);</w:t>
            </w:r>
          </w:p>
          <w:p>
            <w:pPr>
              <w:spacing w:after="20"/>
              <w:ind w:left="20"/>
              <w:jc w:val="both"/>
            </w:pPr>
            <w:r>
              <w:rPr>
                <w:rFonts w:ascii="Times New Roman"/>
                <w:b w:val="false"/>
                <w:i w:val="false"/>
                <w:color w:val="000000"/>
                <w:sz w:val="20"/>
              </w:rPr>
              <w:t>
4) электронные копии программно-технических средств и (или) методики расчетов для выполнения заявленных видов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аккредитации организаций, осуществляющих экспертизу ядерной безопасности и (или) радиационной безопасности, и (или) ядерной физической безопасности,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9 февраля 2016 года № 45 (зарегистрирован в Реестре государственной регистрации нормативных правовых актов за № 13538);</w:t>
            </w:r>
          </w:p>
          <w:p>
            <w:pPr>
              <w:spacing w:after="20"/>
              <w:ind w:left="20"/>
              <w:jc w:val="both"/>
            </w:pPr>
            <w:r>
              <w:rPr>
                <w:rFonts w:ascii="Times New Roman"/>
                <w:b w:val="false"/>
                <w:i w:val="false"/>
                <w:color w:val="000000"/>
                <w:sz w:val="20"/>
              </w:rPr>
              <w:t xml:space="preserve">
3) несоответствие квалификации персонала Услугополучателя заявленной области аккредитации в соответствии с требованием подпункта 3) пункта 5 </w:t>
            </w:r>
            <w:r>
              <w:rPr>
                <w:rFonts w:ascii="Times New Roman"/>
                <w:b w:val="false"/>
                <w:i w:val="false"/>
                <w:color w:val="000000"/>
                <w:sz w:val="20"/>
              </w:rPr>
              <w:t>статьи 26</w:t>
            </w:r>
            <w:r>
              <w:rPr>
                <w:rFonts w:ascii="Times New Roman"/>
                <w:b w:val="false"/>
                <w:i w:val="false"/>
                <w:color w:val="000000"/>
                <w:sz w:val="20"/>
              </w:rPr>
              <w:t xml:space="preserve"> Закона Республики Казахстан "Об использовании атомной энергии";</w:t>
            </w:r>
          </w:p>
          <w:p>
            <w:pPr>
              <w:spacing w:after="20"/>
              <w:ind w:left="20"/>
              <w:jc w:val="both"/>
            </w:pPr>
            <w:r>
              <w:rPr>
                <w:rFonts w:ascii="Times New Roman"/>
                <w:b w:val="false"/>
                <w:i w:val="false"/>
                <w:color w:val="000000"/>
                <w:sz w:val="20"/>
              </w:rPr>
              <w:t xml:space="preserve">
4) несоответствие методик расчета и программных средств заявленной области аккредитации в соответствии с требованием подпункта 4) пункта 5 </w:t>
            </w:r>
            <w:r>
              <w:rPr>
                <w:rFonts w:ascii="Times New Roman"/>
                <w:b w:val="false"/>
                <w:i w:val="false"/>
                <w:color w:val="000000"/>
                <w:sz w:val="20"/>
              </w:rPr>
              <w:t>статьи 26</w:t>
            </w:r>
            <w:r>
              <w:rPr>
                <w:rFonts w:ascii="Times New Roman"/>
                <w:b w:val="false"/>
                <w:i w:val="false"/>
                <w:color w:val="000000"/>
                <w:sz w:val="20"/>
              </w:rPr>
              <w:t xml:space="preserve"> Закона Республики Казахстан "Об использовании атомной энергии";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7)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единой платформе интернет-ресурсов государственных органов – www.egov.kz, в разделе "Министерство энергетики" в подразделе "Услуги";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 www.egov.kz, в разделе "Министерство энергетики" в подразделе "Услуги". Единый контакт-центр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осуществляющих экспертизу</w:t>
            </w:r>
            <w:r>
              <w:br/>
            </w:r>
            <w:r>
              <w:rPr>
                <w:rFonts w:ascii="Times New Roman"/>
                <w:b w:val="false"/>
                <w:i w:val="false"/>
                <w:color w:val="000000"/>
                <w:sz w:val="20"/>
              </w:rPr>
              <w:t>ядерной безопасности и (или)</w:t>
            </w:r>
            <w:r>
              <w:br/>
            </w:r>
            <w:r>
              <w:rPr>
                <w:rFonts w:ascii="Times New Roman"/>
                <w:b w:val="false"/>
                <w:i w:val="false"/>
                <w:color w:val="000000"/>
                <w:sz w:val="20"/>
              </w:rPr>
              <w:t>радиационной безопасности,</w:t>
            </w:r>
            <w:r>
              <w:br/>
            </w:r>
            <w:r>
              <w:rPr>
                <w:rFonts w:ascii="Times New Roman"/>
                <w:b w:val="false"/>
                <w:i w:val="false"/>
                <w:color w:val="000000"/>
                <w:sz w:val="20"/>
              </w:rPr>
              <w:t>и (или) ядерной физической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кого: 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Реквизиты:</w:t>
            </w:r>
            <w:r>
              <w:br/>
            </w:r>
            <w:r>
              <w:rPr>
                <w:rFonts w:ascii="Times New Roman"/>
                <w:b w:val="false"/>
                <w:i w:val="false"/>
                <w:color w:val="000000"/>
                <w:sz w:val="20"/>
              </w:rPr>
              <w:t>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__________________________</w:t>
            </w:r>
            <w:r>
              <w:br/>
            </w:r>
            <w:r>
              <w:rPr>
                <w:rFonts w:ascii="Times New Roman"/>
                <w:b w:val="false"/>
                <w:i w:val="false"/>
                <w:color w:val="000000"/>
                <w:sz w:val="20"/>
              </w:rPr>
              <w:t>номер, адрес,</w:t>
            </w:r>
            <w:r>
              <w:br/>
            </w:r>
            <w:r>
              <w:rPr>
                <w:rFonts w:ascii="Times New Roman"/>
                <w:b w:val="false"/>
                <w:i w:val="false"/>
                <w:color w:val="000000"/>
                <w:sz w:val="20"/>
              </w:rPr>
              <w:t>__________________________</w:t>
            </w:r>
            <w:r>
              <w:br/>
            </w:r>
            <w:r>
              <w:rPr>
                <w:rFonts w:ascii="Times New Roman"/>
                <w:b w:val="false"/>
                <w:i w:val="false"/>
                <w:color w:val="000000"/>
                <w:sz w:val="20"/>
              </w:rPr>
              <w:t>контактный телефон)</w:t>
            </w:r>
          </w:p>
        </w:tc>
      </w:tr>
    </w:tbl>
    <w:bookmarkStart w:name="z369" w:id="230"/>
    <w:p>
      <w:pPr>
        <w:spacing w:after="0"/>
        <w:ind w:left="0"/>
        <w:jc w:val="left"/>
      </w:pPr>
      <w:r>
        <w:rPr>
          <w:rFonts w:ascii="Times New Roman"/>
          <w:b/>
          <w:i w:val="false"/>
          <w:color w:val="000000"/>
        </w:rPr>
        <w:t xml:space="preserve"> Заявление</w:t>
      </w:r>
    </w:p>
    <w:bookmarkEnd w:id="230"/>
    <w:p>
      <w:pPr>
        <w:spacing w:after="0"/>
        <w:ind w:left="0"/>
        <w:jc w:val="both"/>
      </w:pPr>
      <w:bookmarkStart w:name="z370" w:id="231"/>
      <w:r>
        <w:rPr>
          <w:rFonts w:ascii="Times New Roman"/>
          <w:b w:val="false"/>
          <w:i w:val="false"/>
          <w:color w:val="000000"/>
          <w:sz w:val="28"/>
        </w:rPr>
        <w:t>
      Прошу провести аккредитацию</w:t>
      </w:r>
    </w:p>
    <w:bookmarkEnd w:id="23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для осуществления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(вид работ в области аккредитации)</w:t>
      </w:r>
    </w:p>
    <w:p>
      <w:pPr>
        <w:spacing w:after="0"/>
        <w:ind w:left="0"/>
        <w:jc w:val="both"/>
      </w:pPr>
      <w:r>
        <w:rPr>
          <w:rFonts w:ascii="Times New Roman"/>
          <w:b w:val="false"/>
          <w:i w:val="false"/>
          <w:color w:val="000000"/>
          <w:sz w:val="28"/>
        </w:rPr>
        <w:t>по виду (-ам) безопасности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сбор и обработку персональных данных, а также доступ</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перечнем</w:t>
      </w:r>
    </w:p>
    <w:p>
      <w:pPr>
        <w:spacing w:after="0"/>
        <w:ind w:left="0"/>
        <w:jc w:val="both"/>
      </w:pPr>
      <w:r>
        <w:rPr>
          <w:rFonts w:ascii="Times New Roman"/>
          <w:b w:val="false"/>
          <w:i w:val="false"/>
          <w:color w:val="000000"/>
          <w:sz w:val="28"/>
        </w:rPr>
        <w:t>собираемых данных, предусмотренных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сроком на 3 (три) года.</w:t>
      </w:r>
    </w:p>
    <w:p>
      <w:pPr>
        <w:spacing w:after="0"/>
        <w:ind w:left="0"/>
        <w:jc w:val="both"/>
      </w:pPr>
      <w:r>
        <w:rPr>
          <w:rFonts w:ascii="Times New Roman"/>
          <w:b w:val="false"/>
          <w:i w:val="false"/>
          <w:color w:val="000000"/>
          <w:sz w:val="28"/>
        </w:rPr>
        <w:t>Руководитель юридического лица</w:t>
      </w:r>
    </w:p>
    <w:p>
      <w:pPr>
        <w:spacing w:after="0"/>
        <w:ind w:left="0"/>
        <w:jc w:val="both"/>
      </w:pPr>
      <w:r>
        <w:rPr>
          <w:rFonts w:ascii="Times New Roman"/>
          <w:b w:val="false"/>
          <w:i w:val="false"/>
          <w:color w:val="000000"/>
          <w:sz w:val="28"/>
        </w:rPr>
        <w:t>_______________________________________________________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Дата заполнения "____" _____________ 20__года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утверждения конструкций</w:t>
            </w:r>
            <w:r>
              <w:br/>
            </w:r>
            <w:r>
              <w:rPr>
                <w:rFonts w:ascii="Times New Roman"/>
                <w:b w:val="false"/>
                <w:i w:val="false"/>
                <w:color w:val="000000"/>
                <w:sz w:val="20"/>
              </w:rPr>
              <w:t>транспортных упаковочных</w:t>
            </w:r>
            <w:r>
              <w:br/>
            </w:r>
            <w:r>
              <w:rPr>
                <w:rFonts w:ascii="Times New Roman"/>
                <w:b w:val="false"/>
                <w:i w:val="false"/>
                <w:color w:val="000000"/>
                <w:sz w:val="20"/>
              </w:rPr>
              <w:t xml:space="preserve">комплектов </w:t>
            </w:r>
          </w:p>
        </w:tc>
      </w:tr>
    </w:tbl>
    <w:bookmarkStart w:name="z373" w:id="2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Услугодателя об утверждении конструкции транспортных упаковочных комплектов или о распространении действия сертификатов-разрешений на них, утвержденных уполномоченными органами других стран, на территории Республики Казахстан,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об оказании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прием заявки и документов,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утверждения конструкции транспортного упаковочного комплекта: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утверждения конструкции транспортного упаковочного комплекта типа B (U), типа С и для гексафторида урана предоставляется электронные копии следующих документов:</w:t>
            </w:r>
          </w:p>
          <w:p>
            <w:pPr>
              <w:spacing w:after="20"/>
              <w:ind w:left="20"/>
              <w:jc w:val="both"/>
            </w:pPr>
            <w:r>
              <w:rPr>
                <w:rFonts w:ascii="Times New Roman"/>
                <w:b w:val="false"/>
                <w:i w:val="false"/>
                <w:color w:val="000000"/>
                <w:sz w:val="20"/>
              </w:rPr>
              <w:t>
подробное описание предполагаемого радиоактивного содержимого с указанием его физического и химического состава и характера излучения;</w:t>
            </w:r>
          </w:p>
          <w:p>
            <w:pPr>
              <w:spacing w:after="20"/>
              <w:ind w:left="20"/>
              <w:jc w:val="both"/>
            </w:pPr>
            <w:r>
              <w:rPr>
                <w:rFonts w:ascii="Times New Roman"/>
                <w:b w:val="false"/>
                <w:i w:val="false"/>
                <w:color w:val="000000"/>
                <w:sz w:val="20"/>
              </w:rPr>
              <w:t>
подробное описание конструкции транспортного упаковочного комплекта, включая полный комплект инженерно-технической документации (чертежей), перечней используемых материалов и методов изготовления; акт о проведенных испытаниях и их результатах; инструкции по эксплуатации транспортного упаковочного комплекта и его обслуживанию во время использования;</w:t>
            </w:r>
          </w:p>
          <w:p>
            <w:pPr>
              <w:spacing w:after="20"/>
              <w:ind w:left="20"/>
              <w:jc w:val="both"/>
            </w:pPr>
            <w:r>
              <w:rPr>
                <w:rFonts w:ascii="Times New Roman"/>
                <w:b w:val="false"/>
                <w:i w:val="false"/>
                <w:color w:val="000000"/>
                <w:sz w:val="20"/>
              </w:rPr>
              <w:t>
детальное описание конструкционных материалов системы защитной оболочки, проб, планируемых к отбору, и предлагаемых испытаний, если транспортного упаковочного комплекта рассчитан на максимальное нормальное рабочее давление, превышающее манометрическое давление, равное 100 килоПаскаль;</w:t>
            </w:r>
          </w:p>
          <w:p>
            <w:pPr>
              <w:spacing w:after="20"/>
              <w:ind w:left="20"/>
              <w:jc w:val="both"/>
            </w:pPr>
            <w:r>
              <w:rPr>
                <w:rFonts w:ascii="Times New Roman"/>
                <w:b w:val="false"/>
                <w:i w:val="false"/>
                <w:color w:val="000000"/>
                <w:sz w:val="20"/>
              </w:rPr>
              <w:t>
обоснование любого допущения относительно характеристик топлива, сделанного при анализе безопасности, и описание любых предперевозочных измерений, требуемых в соответствии с требованиями страны происхождения, если предполагаемое радиоактивное содержимое представляет собой облученное топливо; описание любых специальных условий укладки, необходимых для безопасного отвода тепла от транспортного упаковочного комплекта с учетом использования различных видов транспорта и типа перевозочного средства или грузового контейнера; пригодное для воспроизведения графическое изображение размером не более 21х30 сантиметров, иллюстрирующее компоновку транспортного упаковочного комплекта;</w:t>
            </w:r>
          </w:p>
          <w:p>
            <w:pPr>
              <w:spacing w:after="20"/>
              <w:ind w:left="20"/>
              <w:jc w:val="both"/>
            </w:pPr>
            <w:r>
              <w:rPr>
                <w:rFonts w:ascii="Times New Roman"/>
                <w:b w:val="false"/>
                <w:i w:val="false"/>
                <w:color w:val="000000"/>
                <w:sz w:val="20"/>
              </w:rPr>
              <w:t>
3) для утверждения конструкции транспортного упаковочного комплекта типа В (М) помимо сведений, которые требуются в подпункте 2) настоящего пункта необходимо представить: сведения о любых предлагаемых дополнительных мерах эксплуатационного контроля, подлежащих применению во время перевозки, которые требуются для обеспечения безопасности упаковки или для компенсации недостатков; сведения о любых ограничениях в отношении вида транспорта и о любых специальных процедурах погрузки, перевозки, разгрузки или обработки груза; спецификацию диапазона условий внешней среды (температура, солнечная инсоляция), ожидаемых при перевозке и учтенных в конструкции;</w:t>
            </w:r>
          </w:p>
          <w:p>
            <w:pPr>
              <w:spacing w:after="20"/>
              <w:ind w:left="20"/>
              <w:jc w:val="both"/>
            </w:pPr>
            <w:r>
              <w:rPr>
                <w:rFonts w:ascii="Times New Roman"/>
                <w:b w:val="false"/>
                <w:i w:val="false"/>
                <w:color w:val="000000"/>
                <w:sz w:val="20"/>
              </w:rPr>
              <w:t>
4) для распространения действия сертификатов-разрешений на конструкцию транспортного упаковочного комплекта, утвержденных уполномоченными органами других стран, на территории Республики Казахстан: заявление по форме, согласно приложению 2 к настоящему перечню основных требований к оказанию государственной услуги; учтенную копию сертификата-разрешения на конструкцию транспортного упаковочного комплекта, утвержденного уполномоченным органом другой страны; детальное описание программы радиационной защиты при перевозке транспортного упаковочного комплекта.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утверждения конструкций транспортных упаковочных комплектов, утвержденными приказом Министра энергетики Республики Казахстан от 9 февраля 2016 года № 51 (зарегистрирован в Реестре государственной регистрации нормативных правовых актов за №13549);</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 конструкций</w:t>
            </w:r>
            <w:r>
              <w:br/>
            </w:r>
            <w:r>
              <w:rPr>
                <w:rFonts w:ascii="Times New Roman"/>
                <w:b w:val="false"/>
                <w:i w:val="false"/>
                <w:color w:val="000000"/>
                <w:sz w:val="20"/>
              </w:rPr>
              <w:t>транспортных упаковочных</w:t>
            </w:r>
            <w:r>
              <w:br/>
            </w:r>
            <w:r>
              <w:rPr>
                <w:rFonts w:ascii="Times New Roman"/>
                <w:b w:val="false"/>
                <w:i w:val="false"/>
                <w:color w:val="000000"/>
                <w:sz w:val="20"/>
              </w:rPr>
              <w:t>комплектов, а также</w:t>
            </w:r>
            <w:r>
              <w:br/>
            </w:r>
            <w:r>
              <w:rPr>
                <w:rFonts w:ascii="Times New Roman"/>
                <w:b w:val="false"/>
                <w:i w:val="false"/>
                <w:color w:val="000000"/>
                <w:sz w:val="20"/>
              </w:rPr>
              <w:t>распространение действия</w:t>
            </w:r>
            <w:r>
              <w:br/>
            </w:r>
            <w:r>
              <w:rPr>
                <w:rFonts w:ascii="Times New Roman"/>
                <w:b w:val="false"/>
                <w:i w:val="false"/>
                <w:color w:val="000000"/>
                <w:sz w:val="20"/>
              </w:rPr>
              <w:t>сертификатов-разрешений</w:t>
            </w:r>
            <w:r>
              <w:br/>
            </w:r>
            <w:r>
              <w:rPr>
                <w:rFonts w:ascii="Times New Roman"/>
                <w:b w:val="false"/>
                <w:i w:val="false"/>
                <w:color w:val="000000"/>
                <w:sz w:val="20"/>
              </w:rPr>
              <w:t>на них, утвержденных</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других стран,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От кого 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наименование</w:t>
            </w:r>
            <w:r>
              <w:br/>
            </w:r>
            <w:r>
              <w:rPr>
                <w:rFonts w:ascii="Times New Roman"/>
                <w:b w:val="false"/>
                <w:i w:val="false"/>
                <w:color w:val="000000"/>
                <w:sz w:val="20"/>
              </w:rPr>
              <w:t>юридического лица)</w:t>
            </w:r>
          </w:p>
        </w:tc>
      </w:tr>
    </w:tbl>
    <w:bookmarkStart w:name="z396" w:id="233"/>
    <w:p>
      <w:pPr>
        <w:spacing w:after="0"/>
        <w:ind w:left="0"/>
        <w:jc w:val="left"/>
      </w:pPr>
      <w:r>
        <w:rPr>
          <w:rFonts w:ascii="Times New Roman"/>
          <w:b/>
          <w:i w:val="false"/>
          <w:color w:val="000000"/>
        </w:rPr>
        <w:t xml:space="preserve"> Заявка</w:t>
      </w:r>
    </w:p>
    <w:bookmarkEnd w:id="233"/>
    <w:p>
      <w:pPr>
        <w:spacing w:after="0"/>
        <w:ind w:left="0"/>
        <w:jc w:val="both"/>
      </w:pPr>
      <w:bookmarkStart w:name="z397" w:id="234"/>
      <w:r>
        <w:rPr>
          <w:rFonts w:ascii="Times New Roman"/>
          <w:b w:val="false"/>
          <w:i w:val="false"/>
          <w:color w:val="000000"/>
          <w:sz w:val="28"/>
        </w:rPr>
        <w:t>
      Прошу Вас утвердить конструкцию транспортного упаковочного комплекта</w:t>
      </w:r>
    </w:p>
    <w:bookmarkEnd w:id="23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Адрес физического лица/юридического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Телефон, факс, электронная почта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 настоящей заявке прилагаются следующие документы:</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сбор и обработку персональных данных, а также доступ</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перечнем</w:t>
      </w:r>
    </w:p>
    <w:p>
      <w:pPr>
        <w:spacing w:after="0"/>
        <w:ind w:left="0"/>
        <w:jc w:val="both"/>
      </w:pPr>
      <w:r>
        <w:rPr>
          <w:rFonts w:ascii="Times New Roman"/>
          <w:b w:val="false"/>
          <w:i w:val="false"/>
          <w:color w:val="000000"/>
          <w:sz w:val="28"/>
        </w:rPr>
        <w:t>собираемых данных, предусмотренных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сроком на 3 (три) года.</w:t>
      </w:r>
    </w:p>
    <w:p>
      <w:pPr>
        <w:spacing w:after="0"/>
        <w:ind w:left="0"/>
        <w:jc w:val="both"/>
      </w:pPr>
      <w:r>
        <w:rPr>
          <w:rFonts w:ascii="Times New Roman"/>
          <w:b w:val="false"/>
          <w:i w:val="false"/>
          <w:color w:val="000000"/>
          <w:sz w:val="28"/>
        </w:rPr>
        <w:t>Дата заполнения "___"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 конструкций</w:t>
            </w:r>
            <w:r>
              <w:br/>
            </w:r>
            <w:r>
              <w:rPr>
                <w:rFonts w:ascii="Times New Roman"/>
                <w:b w:val="false"/>
                <w:i w:val="false"/>
                <w:color w:val="000000"/>
                <w:sz w:val="20"/>
              </w:rPr>
              <w:t>транспортных упаковочных</w:t>
            </w:r>
            <w:r>
              <w:br/>
            </w:r>
            <w:r>
              <w:rPr>
                <w:rFonts w:ascii="Times New Roman"/>
                <w:b w:val="false"/>
                <w:i w:val="false"/>
                <w:color w:val="000000"/>
                <w:sz w:val="20"/>
              </w:rPr>
              <w:t>комплектов, а также</w:t>
            </w:r>
            <w:r>
              <w:br/>
            </w:r>
            <w:r>
              <w:rPr>
                <w:rFonts w:ascii="Times New Roman"/>
                <w:b w:val="false"/>
                <w:i w:val="false"/>
                <w:color w:val="000000"/>
                <w:sz w:val="20"/>
              </w:rPr>
              <w:t>распространение действия</w:t>
            </w:r>
            <w:r>
              <w:br/>
            </w:r>
            <w:r>
              <w:rPr>
                <w:rFonts w:ascii="Times New Roman"/>
                <w:b w:val="false"/>
                <w:i w:val="false"/>
                <w:color w:val="000000"/>
                <w:sz w:val="20"/>
              </w:rPr>
              <w:t>сертификатов-разрешений</w:t>
            </w:r>
            <w:r>
              <w:br/>
            </w:r>
            <w:r>
              <w:rPr>
                <w:rFonts w:ascii="Times New Roman"/>
                <w:b w:val="false"/>
                <w:i w:val="false"/>
                <w:color w:val="000000"/>
                <w:sz w:val="20"/>
              </w:rPr>
              <w:t>на них, утвержденных</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других стран,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От кого 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bl>
    <w:bookmarkStart w:name="z401" w:id="235"/>
    <w:p>
      <w:pPr>
        <w:spacing w:after="0"/>
        <w:ind w:left="0"/>
        <w:jc w:val="left"/>
      </w:pPr>
      <w:r>
        <w:rPr>
          <w:rFonts w:ascii="Times New Roman"/>
          <w:b/>
          <w:i w:val="false"/>
          <w:color w:val="000000"/>
        </w:rPr>
        <w:t xml:space="preserve"> Заявка</w:t>
      </w:r>
    </w:p>
    <w:bookmarkEnd w:id="235"/>
    <w:p>
      <w:pPr>
        <w:spacing w:after="0"/>
        <w:ind w:left="0"/>
        <w:jc w:val="both"/>
      </w:pPr>
      <w:bookmarkStart w:name="z402" w:id="236"/>
      <w:r>
        <w:rPr>
          <w:rFonts w:ascii="Times New Roman"/>
          <w:b w:val="false"/>
          <w:i w:val="false"/>
          <w:color w:val="000000"/>
          <w:sz w:val="28"/>
        </w:rPr>
        <w:t>
      Прошу Вас распространить действие сертификата-разрешения, выданного</w:t>
      </w:r>
    </w:p>
    <w:bookmarkEnd w:id="23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орган выдавший сертификат-разрешение)</w:t>
      </w:r>
    </w:p>
    <w:p>
      <w:pPr>
        <w:spacing w:after="0"/>
        <w:ind w:left="0"/>
        <w:jc w:val="both"/>
      </w:pPr>
      <w:r>
        <w:rPr>
          <w:rFonts w:ascii="Times New Roman"/>
          <w:b w:val="false"/>
          <w:i w:val="false"/>
          <w:color w:val="000000"/>
          <w:sz w:val="28"/>
        </w:rPr>
        <w:t>на территорию Республики Казахстан сроком до "___" ____________ 20__ года.</w:t>
      </w:r>
    </w:p>
    <w:p>
      <w:pPr>
        <w:spacing w:after="0"/>
        <w:ind w:left="0"/>
        <w:jc w:val="both"/>
      </w:pPr>
      <w:r>
        <w:rPr>
          <w:rFonts w:ascii="Times New Roman"/>
          <w:b w:val="false"/>
          <w:i w:val="false"/>
          <w:color w:val="000000"/>
          <w:sz w:val="28"/>
        </w:rPr>
        <w:t>Адрес физического лица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факс, электронная почта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 настоящей заявке прилагаются следующие документы: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 информации</w:t>
      </w:r>
    </w:p>
    <w:p>
      <w:pPr>
        <w:spacing w:after="0"/>
        <w:ind w:left="0"/>
        <w:jc w:val="both"/>
      </w:pPr>
      <w:r>
        <w:rPr>
          <w:rFonts w:ascii="Times New Roman"/>
          <w:b w:val="false"/>
          <w:i w:val="false"/>
          <w:color w:val="000000"/>
          <w:sz w:val="28"/>
        </w:rPr>
        <w:t>и даю согласие на сбор и обработку персональных данных, а также доступ</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перечнем</w:t>
      </w:r>
    </w:p>
    <w:p>
      <w:pPr>
        <w:spacing w:after="0"/>
        <w:ind w:left="0"/>
        <w:jc w:val="both"/>
      </w:pPr>
      <w:r>
        <w:rPr>
          <w:rFonts w:ascii="Times New Roman"/>
          <w:b w:val="false"/>
          <w:i w:val="false"/>
          <w:color w:val="000000"/>
          <w:sz w:val="28"/>
        </w:rPr>
        <w:t>собираемых данных, предусмотренных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сроком на 3 (три) года.</w:t>
      </w:r>
    </w:p>
    <w:p>
      <w:pPr>
        <w:spacing w:after="0"/>
        <w:ind w:left="0"/>
        <w:jc w:val="both"/>
      </w:pPr>
      <w:r>
        <w:rPr>
          <w:rFonts w:ascii="Times New Roman"/>
          <w:b w:val="false"/>
          <w:i w:val="false"/>
          <w:color w:val="000000"/>
          <w:sz w:val="28"/>
        </w:rPr>
        <w:t>Дата заполнения "___"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утверждения</w:t>
            </w:r>
            <w:r>
              <w:br/>
            </w:r>
            <w:r>
              <w:rPr>
                <w:rFonts w:ascii="Times New Roman"/>
                <w:b w:val="false"/>
                <w:i w:val="false"/>
                <w:color w:val="000000"/>
                <w:sz w:val="20"/>
              </w:rPr>
              <w:t>конструкций транспортных</w:t>
            </w:r>
            <w:r>
              <w:br/>
            </w:r>
            <w:r>
              <w:rPr>
                <w:rFonts w:ascii="Times New Roman"/>
                <w:b w:val="false"/>
                <w:i w:val="false"/>
                <w:color w:val="000000"/>
                <w:sz w:val="20"/>
              </w:rPr>
              <w:t>упаковочных комплектов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7"/>
          <w:p>
            <w:pPr>
              <w:spacing w:after="20"/>
              <w:ind w:left="20"/>
              <w:jc w:val="both"/>
            </w:pPr>
          </w:p>
          <w:bookmarkEnd w:id="237"/>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ПРИКАЗ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 от "___" ___________ 202__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город Астана</w:t>
            </w:r>
          </w:p>
        </w:tc>
      </w:tr>
    </w:tbl>
    <w:p>
      <w:pPr>
        <w:spacing w:after="0"/>
        <w:ind w:left="0"/>
        <w:jc w:val="both"/>
      </w:pPr>
      <w:bookmarkStart w:name="z407" w:id="238"/>
      <w:r>
        <w:rPr>
          <w:rFonts w:ascii="Times New Roman"/>
          <w:b w:val="false"/>
          <w:i w:val="false"/>
          <w:color w:val="000000"/>
          <w:sz w:val="28"/>
        </w:rPr>
        <w:t>
      О распространении действия сертификатов-разрешений, утвержденных</w:t>
      </w:r>
    </w:p>
    <w:bookmarkEnd w:id="238"/>
    <w:p>
      <w:pPr>
        <w:spacing w:after="0"/>
        <w:ind w:left="0"/>
        <w:jc w:val="both"/>
      </w:pPr>
      <w:r>
        <w:rPr>
          <w:rFonts w:ascii="Times New Roman"/>
          <w:b w:val="false"/>
          <w:i w:val="false"/>
          <w:color w:val="000000"/>
          <w:sz w:val="28"/>
        </w:rPr>
        <w:t>уполномоченными органами других стран, на территории Республики Казахстан</w:t>
      </w:r>
    </w:p>
    <w:p>
      <w:pPr>
        <w:spacing w:after="0"/>
        <w:ind w:left="0"/>
        <w:jc w:val="both"/>
      </w:pPr>
      <w:r>
        <w:rPr>
          <w:rFonts w:ascii="Times New Roman"/>
          <w:b w:val="false"/>
          <w:i w:val="false"/>
          <w:color w:val="000000"/>
          <w:sz w:val="28"/>
        </w:rPr>
        <w:t>С целью обеспечения ядерной и радиационной безопасности при перевозке ядерных</w:t>
      </w:r>
    </w:p>
    <w:p>
      <w:pPr>
        <w:spacing w:after="0"/>
        <w:ind w:left="0"/>
        <w:jc w:val="both"/>
      </w:pPr>
      <w:r>
        <w:rPr>
          <w:rFonts w:ascii="Times New Roman"/>
          <w:b w:val="false"/>
          <w:i w:val="false"/>
          <w:color w:val="000000"/>
          <w:sz w:val="28"/>
        </w:rPr>
        <w:t>материалов по территории Республики Казахстан в соответствии с подпунктом 27)</w:t>
      </w:r>
    </w:p>
    <w:p>
      <w:pPr>
        <w:spacing w:after="0"/>
        <w:ind w:left="0"/>
        <w:jc w:val="both"/>
      </w:pP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использовании атомной энергии"</w:t>
      </w:r>
    </w:p>
    <w:p>
      <w:pPr>
        <w:spacing w:after="0"/>
        <w:ind w:left="0"/>
        <w:jc w:val="both"/>
      </w:pPr>
      <w:r>
        <w:rPr>
          <w:rFonts w:ascii="Times New Roman"/>
          <w:b/>
          <w:i w:val="false"/>
          <w:color w:val="000000"/>
          <w:sz w:val="28"/>
        </w:rPr>
        <w:t>ПРИКАЗЫВАЮ:</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Аббревиатура транспортного упаковочного комплекта, опознавательный знак</w:t>
      </w:r>
    </w:p>
    <w:p>
      <w:pPr>
        <w:spacing w:after="0"/>
        <w:ind w:left="0"/>
        <w:jc w:val="both"/>
      </w:pPr>
      <w:r>
        <w:rPr>
          <w:rFonts w:ascii="Times New Roman"/>
          <w:b w:val="false"/>
          <w:i w:val="false"/>
          <w:color w:val="000000"/>
          <w:sz w:val="28"/>
        </w:rPr>
        <w:t>компетентного органа, радиоактивное содержимое Срок действия сертификата-</w:t>
      </w:r>
    </w:p>
    <w:p>
      <w:pPr>
        <w:spacing w:after="0"/>
        <w:ind w:left="0"/>
        <w:jc w:val="both"/>
      </w:pPr>
      <w:r>
        <w:rPr>
          <w:rFonts w:ascii="Times New Roman"/>
          <w:b w:val="false"/>
          <w:i w:val="false"/>
          <w:color w:val="000000"/>
          <w:sz w:val="28"/>
        </w:rPr>
        <w:t>разрешения</w:t>
      </w:r>
    </w:p>
    <w:p>
      <w:pPr>
        <w:spacing w:after="0"/>
        <w:ind w:left="0"/>
        <w:jc w:val="both"/>
      </w:pPr>
      <w:r>
        <w:rPr>
          <w:rFonts w:ascii="Times New Roman"/>
          <w:b w:val="false"/>
          <w:i w:val="false"/>
          <w:color w:val="000000"/>
          <w:sz w:val="28"/>
        </w:rPr>
        <w:t>2. Настоящий приказ вступает в силу со дня его подписания.</w:t>
      </w:r>
    </w:p>
    <w:p>
      <w:pPr>
        <w:spacing w:after="0"/>
        <w:ind w:left="0"/>
        <w:jc w:val="both"/>
      </w:pPr>
      <w:r>
        <w:rPr>
          <w:rFonts w:ascii="Times New Roman"/>
          <w:b w:val="false"/>
          <w:i w:val="false"/>
          <w:color w:val="000000"/>
          <w:sz w:val="28"/>
        </w:rPr>
        <w:t>Основание: ____________________________________________________________</w:t>
      </w:r>
    </w:p>
    <w:p>
      <w:pPr>
        <w:spacing w:after="0"/>
        <w:ind w:left="0"/>
        <w:jc w:val="both"/>
      </w:pPr>
      <w:r>
        <w:rPr>
          <w:rFonts w:ascii="Times New Roman"/>
          <w:b w:val="false"/>
          <w:i w:val="false"/>
          <w:color w:val="000000"/>
          <w:sz w:val="28"/>
        </w:rPr>
        <w:t>[Должность подписывающего] [фамилия, имя, отчество (в случае наличия)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w:t>
            </w:r>
            <w:r>
              <w:br/>
            </w:r>
            <w:r>
              <w:rPr>
                <w:rFonts w:ascii="Times New Roman"/>
                <w:b w:val="false"/>
                <w:i w:val="false"/>
                <w:color w:val="000000"/>
                <w:sz w:val="20"/>
              </w:rPr>
              <w:t>энергии"</w:t>
            </w:r>
          </w:p>
        </w:tc>
      </w:tr>
    </w:tbl>
    <w:bookmarkStart w:name="z410" w:id="2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выполнение работ, связанных с этапами жизненного цикла объектов использования атомной энергии"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выполнение работ, связанных с этапами жизненного цикла объектов использования атомной энергии".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сооружение ядерных установок, хранилищ радиоактивных отходов;</w:t>
            </w:r>
          </w:p>
          <w:p>
            <w:pPr>
              <w:spacing w:after="20"/>
              <w:ind w:left="20"/>
              <w:jc w:val="both"/>
            </w:pPr>
            <w:r>
              <w:rPr>
                <w:rFonts w:ascii="Times New Roman"/>
                <w:b w:val="false"/>
                <w:i w:val="false"/>
                <w:color w:val="000000"/>
                <w:sz w:val="20"/>
              </w:rPr>
              <w:t>
2) эксплуатация ядерных установок, хранилищ радиоактивных отходов;</w:t>
            </w:r>
          </w:p>
          <w:p>
            <w:pPr>
              <w:spacing w:after="20"/>
              <w:ind w:left="20"/>
              <w:jc w:val="both"/>
            </w:pPr>
            <w:r>
              <w:rPr>
                <w:rFonts w:ascii="Times New Roman"/>
                <w:b w:val="false"/>
                <w:i w:val="false"/>
                <w:color w:val="000000"/>
                <w:sz w:val="20"/>
              </w:rPr>
              <w:t>
3) вывод из эксплуатации ядерных установок, хранилищ радиоактивных отходов;</w:t>
            </w:r>
          </w:p>
          <w:p>
            <w:pPr>
              <w:spacing w:after="20"/>
              <w:ind w:left="20"/>
              <w:jc w:val="both"/>
            </w:pPr>
            <w:r>
              <w:rPr>
                <w:rFonts w:ascii="Times New Roman"/>
                <w:b w:val="false"/>
                <w:i w:val="false"/>
                <w:color w:val="000000"/>
                <w:sz w:val="20"/>
              </w:rPr>
              <w:t>
4) управление работами и проектами при размещении, сооружении, выводе из эксплуатации ядерных установок.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при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при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форма сведений к квалификационным требованиям и перечню документов, подтверждающих соответствие им, к деятельности по выполнению работ, связанных с этапами жизненного цикла объектов использования атомной энергии (далее – форма сведений)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к деятельности по выполнению работ, связанных с этапами жизненного цикла объектов использования атомной энергии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форма сведений;</w:t>
            </w:r>
          </w:p>
          <w:p>
            <w:pPr>
              <w:spacing w:after="20"/>
              <w:ind w:left="20"/>
              <w:jc w:val="both"/>
            </w:pPr>
            <w:r>
              <w:rPr>
                <w:rFonts w:ascii="Times New Roman"/>
                <w:b w:val="false"/>
                <w:i w:val="false"/>
                <w:color w:val="000000"/>
                <w:sz w:val="20"/>
              </w:rPr>
              <w:t>
электронные копии документов к деятельности по выполнению работ, связанных с этапами жизненного цикла объектов использования атомной энергии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w:t>
            </w:r>
            <w:r>
              <w:br/>
            </w:r>
            <w:r>
              <w:rPr>
                <w:rFonts w:ascii="Times New Roman"/>
                <w:b w:val="false"/>
                <w:i w:val="false"/>
                <w:color w:val="000000"/>
                <w:sz w:val="20"/>
              </w:rPr>
              <w:t>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240"/>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40"/>
    <w:p>
      <w:pPr>
        <w:spacing w:after="0"/>
        <w:ind w:left="0"/>
        <w:jc w:val="both"/>
      </w:pPr>
      <w:bookmarkStart w:name="z459" w:id="241"/>
      <w:r>
        <w:rPr>
          <w:rFonts w:ascii="Times New Roman"/>
          <w:b w:val="false"/>
          <w:i w:val="false"/>
          <w:color w:val="000000"/>
          <w:sz w:val="28"/>
        </w:rPr>
        <w:t>
      В ________________________________________________________________</w:t>
      </w:r>
    </w:p>
    <w:bookmarkEnd w:id="24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w:t>
            </w:r>
            <w:r>
              <w:br/>
            </w:r>
            <w:r>
              <w:rPr>
                <w:rFonts w:ascii="Times New Roman"/>
                <w:b w:val="false"/>
                <w:i w:val="false"/>
                <w:color w:val="000000"/>
                <w:sz w:val="20"/>
              </w:rPr>
              <w:t>энергии"</w:t>
            </w:r>
          </w:p>
        </w:tc>
      </w:tr>
    </w:tbl>
    <w:bookmarkStart w:name="z461" w:id="242"/>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выполнению работ, связанных с этапами жизненного цикла объектов использования атомной энергии</w:t>
      </w:r>
    </w:p>
    <w:bookmarkEnd w:id="242"/>
    <w:bookmarkStart w:name="z462" w:id="243"/>
    <w:p>
      <w:pPr>
        <w:spacing w:after="0"/>
        <w:ind w:left="0"/>
        <w:jc w:val="left"/>
      </w:pPr>
      <w:r>
        <w:rPr>
          <w:rFonts w:ascii="Times New Roman"/>
          <w:b/>
          <w:i w:val="false"/>
          <w:color w:val="000000"/>
        </w:rPr>
        <w:t xml:space="preserve"> Глава 1.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 специализированного помещения/ 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64" w:id="244"/>
      <w:r>
        <w:rPr>
          <w:rFonts w:ascii="Times New Roman"/>
          <w:b w:val="false"/>
          <w:i w:val="false"/>
          <w:color w:val="000000"/>
          <w:sz w:val="28"/>
        </w:rPr>
        <w:t>
      Сведения, содержащие информацию о производственно-технической базе, необходимой для выполнения заявляемых работ вносятся в таблицу 1 согласно настоящей главе*.</w:t>
      </w:r>
    </w:p>
    <w:bookmarkEnd w:id="244"/>
    <w:p>
      <w:pPr>
        <w:spacing w:after="0"/>
        <w:ind w:left="0"/>
        <w:jc w:val="both"/>
      </w:pPr>
      <w:r>
        <w:rPr>
          <w:rFonts w:ascii="Times New Roman"/>
          <w:b w:val="false"/>
          <w:i w:val="false"/>
          <w:color w:val="000000"/>
          <w:sz w:val="28"/>
        </w:rPr>
        <w:t>* относится только к подвидам деятельности по эксплуатации и выводу из эксплуатации ядерных установок, хранилищ радиоактивных отходов.</w:t>
      </w:r>
    </w:p>
    <w:bookmarkStart w:name="z465" w:id="245"/>
    <w:p>
      <w:pPr>
        <w:spacing w:after="0"/>
        <w:ind w:left="0"/>
        <w:jc w:val="left"/>
      </w:pPr>
      <w:r>
        <w:rPr>
          <w:rFonts w:ascii="Times New Roman"/>
          <w:b/>
          <w:i w:val="false"/>
          <w:color w:val="000000"/>
        </w:rPr>
        <w:t xml:space="preserve"> Глава 2. Форма сведений, содержащих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46"/>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статьей 35 Трудового кодекса Республики Казахстан</w:t>
            </w:r>
          </w:p>
          <w:bookmarkEnd w:id="246"/>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68" w:id="247"/>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 вносятся в таблицу 2 согласно настоящей главе.</w:t>
      </w:r>
    </w:p>
    <w:bookmarkEnd w:id="247"/>
    <w:bookmarkStart w:name="z469" w:id="248"/>
    <w:p>
      <w:pPr>
        <w:spacing w:after="0"/>
        <w:ind w:left="0"/>
        <w:jc w:val="left"/>
      </w:pPr>
      <w:r>
        <w:rPr>
          <w:rFonts w:ascii="Times New Roman"/>
          <w:b/>
          <w:i w:val="false"/>
          <w:color w:val="000000"/>
        </w:rPr>
        <w:t xml:space="preserve"> Глава 3. Форма сведений, содержащих информацию о лицензии на строительно-монтажные работы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лицензии/уникальный идентификационный номер разрешительного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249"/>
    <w:p>
      <w:pPr>
        <w:spacing w:after="0"/>
        <w:ind w:left="0"/>
        <w:jc w:val="both"/>
      </w:pPr>
      <w:r>
        <w:rPr>
          <w:rFonts w:ascii="Times New Roman"/>
          <w:b w:val="false"/>
          <w:i w:val="false"/>
          <w:color w:val="000000"/>
          <w:sz w:val="28"/>
        </w:rPr>
        <w:t>
      Сведения, содержащие информацию о лицензии на строительно-монтажные работы со следующими разрешенными работами:</w:t>
      </w:r>
    </w:p>
    <w:bookmarkEnd w:id="249"/>
    <w:bookmarkStart w:name="z472" w:id="250"/>
    <w:p>
      <w:pPr>
        <w:spacing w:after="0"/>
        <w:ind w:left="0"/>
        <w:jc w:val="both"/>
      </w:pPr>
      <w:r>
        <w:rPr>
          <w:rFonts w:ascii="Times New Roman"/>
          <w:b w:val="false"/>
          <w:i w:val="false"/>
          <w:color w:val="000000"/>
          <w:sz w:val="28"/>
        </w:rPr>
        <w:t>
      1) специальные работы в грунтах, в том числе устройство оснований;</w:t>
      </w:r>
    </w:p>
    <w:bookmarkEnd w:id="250"/>
    <w:bookmarkStart w:name="z473" w:id="251"/>
    <w:p>
      <w:pPr>
        <w:spacing w:after="0"/>
        <w:ind w:left="0"/>
        <w:jc w:val="both"/>
      </w:pPr>
      <w:r>
        <w:rPr>
          <w:rFonts w:ascii="Times New Roman"/>
          <w:b w:val="false"/>
          <w:i w:val="false"/>
          <w:color w:val="000000"/>
          <w:sz w:val="28"/>
        </w:rPr>
        <w:t>
      2)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bookmarkEnd w:id="251"/>
    <w:bookmarkStart w:name="z474" w:id="252"/>
    <w:p>
      <w:pPr>
        <w:spacing w:after="0"/>
        <w:ind w:left="0"/>
        <w:jc w:val="both"/>
      </w:pPr>
      <w:r>
        <w:rPr>
          <w:rFonts w:ascii="Times New Roman"/>
          <w:b w:val="false"/>
          <w:i w:val="false"/>
          <w:color w:val="000000"/>
          <w:sz w:val="28"/>
        </w:rPr>
        <w:t>
      монтаж металлических конструкций;</w:t>
      </w:r>
    </w:p>
    <w:bookmarkEnd w:id="252"/>
    <w:bookmarkStart w:name="z475" w:id="253"/>
    <w:p>
      <w:pPr>
        <w:spacing w:after="0"/>
        <w:ind w:left="0"/>
        <w:jc w:val="both"/>
      </w:pPr>
      <w:r>
        <w:rPr>
          <w:rFonts w:ascii="Times New Roman"/>
          <w:b w:val="false"/>
          <w:i w:val="false"/>
          <w:color w:val="000000"/>
          <w:sz w:val="28"/>
        </w:rPr>
        <w:t>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bookmarkEnd w:id="253"/>
    <w:bookmarkStart w:name="z476" w:id="254"/>
    <w:p>
      <w:pPr>
        <w:spacing w:after="0"/>
        <w:ind w:left="0"/>
        <w:jc w:val="both"/>
      </w:pPr>
      <w:r>
        <w:rPr>
          <w:rFonts w:ascii="Times New Roman"/>
          <w:b w:val="false"/>
          <w:i w:val="false"/>
          <w:color w:val="000000"/>
          <w:sz w:val="28"/>
        </w:rPr>
        <w:t>
      кровельные работы;</w:t>
      </w:r>
    </w:p>
    <w:bookmarkEnd w:id="254"/>
    <w:bookmarkStart w:name="z477" w:id="255"/>
    <w:p>
      <w:pPr>
        <w:spacing w:after="0"/>
        <w:ind w:left="0"/>
        <w:jc w:val="both"/>
      </w:pPr>
      <w:r>
        <w:rPr>
          <w:rFonts w:ascii="Times New Roman"/>
          <w:b w:val="false"/>
          <w:i w:val="false"/>
          <w:color w:val="000000"/>
          <w:sz w:val="28"/>
        </w:rPr>
        <w:t>
      3) монтаж технологического оборудования, пусконаладочные работы, связанные со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 вносятся в таблицу 3 согласно настоящей главе*.</w:t>
      </w:r>
    </w:p>
    <w:bookmarkEnd w:id="255"/>
    <w:bookmarkStart w:name="z478" w:id="256"/>
    <w:p>
      <w:pPr>
        <w:spacing w:after="0"/>
        <w:ind w:left="0"/>
        <w:jc w:val="both"/>
      </w:pPr>
      <w:r>
        <w:rPr>
          <w:rFonts w:ascii="Times New Roman"/>
          <w:b w:val="false"/>
          <w:i w:val="false"/>
          <w:color w:val="000000"/>
          <w:sz w:val="28"/>
        </w:rPr>
        <w:t>
      * относится только к подвиду деятельности по сооружению ядерных установок, хранилищ радиоактивных отходов.</w:t>
      </w:r>
    </w:p>
    <w:bookmarkEnd w:id="256"/>
    <w:bookmarkStart w:name="z479" w:id="257"/>
    <w:p>
      <w:pPr>
        <w:spacing w:after="0"/>
        <w:ind w:left="0"/>
        <w:jc w:val="left"/>
      </w:pPr>
      <w:r>
        <w:rPr>
          <w:rFonts w:ascii="Times New Roman"/>
          <w:b/>
          <w:i w:val="false"/>
          <w:color w:val="000000"/>
        </w:rPr>
        <w:t xml:space="preserve"> Глава 4.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 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 специализированного помещения/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81" w:id="258"/>
      <w:r>
        <w:rPr>
          <w:rFonts w:ascii="Times New Roman"/>
          <w:b w:val="false"/>
          <w:i w:val="false"/>
          <w:color w:val="000000"/>
          <w:sz w:val="28"/>
        </w:rPr>
        <w:t>
      Сведения, содержащие информацию о хранилище для хранения и захоронения источников ионизирующего излучения и радиоактивных отходов, вносятся в таблицу 4 согласно настоящей главе*.</w:t>
      </w:r>
    </w:p>
    <w:bookmarkEnd w:id="258"/>
    <w:p>
      <w:pPr>
        <w:spacing w:after="0"/>
        <w:ind w:left="0"/>
        <w:jc w:val="both"/>
      </w:pPr>
      <w:r>
        <w:rPr>
          <w:rFonts w:ascii="Times New Roman"/>
          <w:b w:val="false"/>
          <w:i w:val="false"/>
          <w:color w:val="000000"/>
          <w:sz w:val="28"/>
        </w:rPr>
        <w:t>*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Start w:name="z482" w:id="259"/>
    <w:p>
      <w:pPr>
        <w:spacing w:after="0"/>
        <w:ind w:left="0"/>
        <w:jc w:val="left"/>
      </w:pPr>
      <w:r>
        <w:rPr>
          <w:rFonts w:ascii="Times New Roman"/>
          <w:b/>
          <w:i w:val="false"/>
          <w:color w:val="000000"/>
        </w:rPr>
        <w:t xml:space="preserve"> Глава 5.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p>
            <w:pPr>
              <w:spacing w:after="20"/>
              <w:ind w:left="20"/>
              <w:jc w:val="both"/>
            </w:pPr>
            <w:r>
              <w:rPr>
                <w:rFonts w:ascii="Times New Roman"/>
                <w:b w:val="false"/>
                <w:i w:val="false"/>
                <w:color w:val="000000"/>
                <w:sz w:val="20"/>
              </w:rPr>
              <w:t>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w:t>
            </w:r>
          </w:p>
          <w:p>
            <w:pPr>
              <w:spacing w:after="20"/>
              <w:ind w:left="20"/>
              <w:jc w:val="both"/>
            </w:pPr>
            <w:r>
              <w:rPr>
                <w:rFonts w:ascii="Times New Roman"/>
                <w:b w:val="false"/>
                <w:i w:val="false"/>
                <w:color w:val="000000"/>
                <w:sz w:val="20"/>
              </w:rPr>
              <w:t>о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484" w:id="260"/>
      <w:r>
        <w:rPr>
          <w:rFonts w:ascii="Times New Roman"/>
          <w:b w:val="false"/>
          <w:i w:val="false"/>
          <w:color w:val="000000"/>
          <w:sz w:val="28"/>
        </w:rPr>
        <w:t>
      Сведения, содержащие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вносятся в таблицу 5 согласно настоящей главе*.</w:t>
      </w:r>
    </w:p>
    <w:bookmarkEnd w:id="260"/>
    <w:p>
      <w:pPr>
        <w:spacing w:after="0"/>
        <w:ind w:left="0"/>
        <w:jc w:val="both"/>
      </w:pPr>
      <w:r>
        <w:rPr>
          <w:rFonts w:ascii="Times New Roman"/>
          <w:b w:val="false"/>
          <w:i w:val="false"/>
          <w:color w:val="000000"/>
          <w:sz w:val="28"/>
        </w:rPr>
        <w:t>*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Start w:name="z485" w:id="261"/>
    <w:p>
      <w:pPr>
        <w:spacing w:after="0"/>
        <w:ind w:left="0"/>
        <w:jc w:val="left"/>
      </w:pPr>
      <w:r>
        <w:rPr>
          <w:rFonts w:ascii="Times New Roman"/>
          <w:b/>
          <w:i w:val="false"/>
          <w:color w:val="000000"/>
        </w:rPr>
        <w:t xml:space="preserve"> Глава 6. Форма сведений, содержащих информацию об обеспечении персонала индивидуальным дозиметрическим контролем</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87" w:id="262"/>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6 согласно настоящей главе*.</w:t>
      </w:r>
    </w:p>
    <w:bookmarkEnd w:id="262"/>
    <w:p>
      <w:pPr>
        <w:spacing w:after="0"/>
        <w:ind w:left="0"/>
        <w:jc w:val="both"/>
      </w:pPr>
      <w:r>
        <w:rPr>
          <w:rFonts w:ascii="Times New Roman"/>
          <w:b w:val="false"/>
          <w:i w:val="false"/>
          <w:color w:val="000000"/>
          <w:sz w:val="28"/>
        </w:rPr>
        <w:t>* данный пункт относится только к подвидам деятельности по эксплуатации и выводу из эксплуатации ядерных установок, хранилищ радиоактивных отходов.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w:t>
            </w:r>
            <w:r>
              <w:br/>
            </w:r>
            <w:r>
              <w:rPr>
                <w:rFonts w:ascii="Times New Roman"/>
                <w:b w:val="false"/>
                <w:i w:val="false"/>
                <w:color w:val="000000"/>
                <w:sz w:val="20"/>
              </w:rPr>
              <w:t>энергии"</w:t>
            </w:r>
          </w:p>
        </w:tc>
      </w:tr>
    </w:tbl>
    <w:bookmarkStart w:name="z489" w:id="263"/>
    <w:p>
      <w:pPr>
        <w:spacing w:after="0"/>
        <w:ind w:left="0"/>
        <w:jc w:val="left"/>
      </w:pPr>
      <w:r>
        <w:rPr>
          <w:rFonts w:ascii="Times New Roman"/>
          <w:b/>
          <w:i w:val="false"/>
          <w:color w:val="000000"/>
        </w:rPr>
        <w:t xml:space="preserve"> Документы к деятельности по выполнению работ, связанных с этапами жизненного цикла объектов использования атомной энергии</w:t>
      </w:r>
    </w:p>
    <w:bookmarkEnd w:id="263"/>
    <w:bookmarkStart w:name="z490" w:id="264"/>
    <w:p>
      <w:pPr>
        <w:spacing w:after="0"/>
        <w:ind w:left="0"/>
        <w:jc w:val="both"/>
      </w:pPr>
      <w:r>
        <w:rPr>
          <w:rFonts w:ascii="Times New Roman"/>
          <w:b w:val="false"/>
          <w:i w:val="false"/>
          <w:color w:val="000000"/>
          <w:sz w:val="28"/>
        </w:rPr>
        <w:t>
      1. Утвержденные заявителем акты приемки и протоколы испытаний, акта о готовности систем, оборудования и подготовленности персонала к вводу в эксплуатацию – данный пункт относится только к подвидам деятельности по эксплуатации ядерных установок.</w:t>
      </w:r>
    </w:p>
    <w:bookmarkEnd w:id="264"/>
    <w:bookmarkStart w:name="z491" w:id="265"/>
    <w:p>
      <w:pPr>
        <w:spacing w:after="0"/>
        <w:ind w:left="0"/>
        <w:jc w:val="both"/>
      </w:pPr>
      <w:r>
        <w:rPr>
          <w:rFonts w:ascii="Times New Roman"/>
          <w:b w:val="false"/>
          <w:i w:val="false"/>
          <w:color w:val="000000"/>
          <w:sz w:val="28"/>
        </w:rPr>
        <w:t>
      2. Утвержденный заявителем предварительный отчет по анализу безопасности объекта – данный пункт относится только к подвиду деятельности по сооружению ядерных установок, хранилищ радиоактивных отходов.</w:t>
      </w:r>
    </w:p>
    <w:bookmarkEnd w:id="265"/>
    <w:bookmarkStart w:name="z492" w:id="266"/>
    <w:p>
      <w:pPr>
        <w:spacing w:after="0"/>
        <w:ind w:left="0"/>
        <w:jc w:val="both"/>
      </w:pPr>
      <w:r>
        <w:rPr>
          <w:rFonts w:ascii="Times New Roman"/>
          <w:b w:val="false"/>
          <w:i w:val="false"/>
          <w:color w:val="000000"/>
          <w:sz w:val="28"/>
        </w:rPr>
        <w:t>
      3. Утвержденный заявителем предварительный план вывода объекта из эксплуатации – данный пункт относится только к подвидам деятельности по эксплуатации (для проектируемых ядерных установок, хранилищ радиоактивных отходов) и выводу из эксплуатации ядерных установок, хранилищ радиоактивных отходов.</w:t>
      </w:r>
    </w:p>
    <w:bookmarkEnd w:id="266"/>
    <w:bookmarkStart w:name="z493" w:id="267"/>
    <w:p>
      <w:pPr>
        <w:spacing w:after="0"/>
        <w:ind w:left="0"/>
        <w:jc w:val="both"/>
      </w:pPr>
      <w:r>
        <w:rPr>
          <w:rFonts w:ascii="Times New Roman"/>
          <w:b w:val="false"/>
          <w:i w:val="false"/>
          <w:color w:val="000000"/>
          <w:sz w:val="28"/>
        </w:rPr>
        <w:t>
      4. Приказ о создании службы и положение о службе обеспечивающей эксплуатацию, техническое обслуживание, проверку и испытания оборудования, механизмов, технологических линий, направленных на поддержание работоспособности и предотвращение отказов в системах безопасности; инструкция проведения технического обслуживания; программа и график проведения технического обслуживания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267"/>
    <w:bookmarkStart w:name="z494" w:id="268"/>
    <w:p>
      <w:pPr>
        <w:spacing w:after="0"/>
        <w:ind w:left="0"/>
        <w:jc w:val="both"/>
      </w:pPr>
      <w:r>
        <w:rPr>
          <w:rFonts w:ascii="Times New Roman"/>
          <w:b w:val="false"/>
          <w:i w:val="false"/>
          <w:color w:val="000000"/>
          <w:sz w:val="28"/>
        </w:rPr>
        <w:t>
      5. Приказ заявителя о создании службы радиационной безопасности, положение о службе радиационной безопасности, сертификаты обучения по радиационной безопасности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268"/>
    <w:bookmarkStart w:name="z495" w:id="269"/>
    <w:p>
      <w:pPr>
        <w:spacing w:after="0"/>
        <w:ind w:left="0"/>
        <w:jc w:val="both"/>
      </w:pPr>
      <w:r>
        <w:rPr>
          <w:rFonts w:ascii="Times New Roman"/>
          <w:b w:val="false"/>
          <w:i w:val="false"/>
          <w:color w:val="000000"/>
          <w:sz w:val="28"/>
        </w:rPr>
        <w:t>
      6. Утвержденная заявителем программа обеспечения качества.</w:t>
      </w:r>
    </w:p>
    <w:bookmarkEnd w:id="269"/>
    <w:bookmarkStart w:name="z496" w:id="270"/>
    <w:p>
      <w:pPr>
        <w:spacing w:after="0"/>
        <w:ind w:left="0"/>
        <w:jc w:val="both"/>
      </w:pPr>
      <w:r>
        <w:rPr>
          <w:rFonts w:ascii="Times New Roman"/>
          <w:b w:val="false"/>
          <w:i w:val="false"/>
          <w:color w:val="000000"/>
          <w:sz w:val="28"/>
        </w:rPr>
        <w:t>
      7. Утвержденные заявителем:</w:t>
      </w:r>
    </w:p>
    <w:bookmarkEnd w:id="270"/>
    <w:bookmarkStart w:name="z497" w:id="271"/>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w:t>
      </w:r>
    </w:p>
    <w:bookmarkEnd w:id="271"/>
    <w:bookmarkStart w:name="z498" w:id="272"/>
    <w:p>
      <w:pPr>
        <w:spacing w:after="0"/>
        <w:ind w:left="0"/>
        <w:jc w:val="both"/>
      </w:pPr>
      <w:r>
        <w:rPr>
          <w:rFonts w:ascii="Times New Roman"/>
          <w:b w:val="false"/>
          <w:i w:val="false"/>
          <w:color w:val="000000"/>
          <w:sz w:val="28"/>
        </w:rPr>
        <w:t xml:space="preserve">
      инструкция по обеспечению ядерной безопасности при проведении физического пуска; </w:t>
      </w:r>
    </w:p>
    <w:bookmarkEnd w:id="272"/>
    <w:bookmarkStart w:name="z499" w:id="273"/>
    <w:p>
      <w:pPr>
        <w:spacing w:after="0"/>
        <w:ind w:left="0"/>
        <w:jc w:val="both"/>
      </w:pPr>
      <w:r>
        <w:rPr>
          <w:rFonts w:ascii="Times New Roman"/>
          <w:b w:val="false"/>
          <w:i w:val="false"/>
          <w:color w:val="000000"/>
          <w:sz w:val="28"/>
        </w:rPr>
        <w:t xml:space="preserve">
      инструкция по обеспечению ядерной безопасности при транспортировке, перегрузке и хранении свежего и отработавшего топлива; </w:t>
      </w:r>
    </w:p>
    <w:bookmarkEnd w:id="273"/>
    <w:bookmarkStart w:name="z500" w:id="274"/>
    <w:p>
      <w:pPr>
        <w:spacing w:after="0"/>
        <w:ind w:left="0"/>
        <w:jc w:val="both"/>
      </w:pPr>
      <w:r>
        <w:rPr>
          <w:rFonts w:ascii="Times New Roman"/>
          <w:b w:val="false"/>
          <w:i w:val="false"/>
          <w:color w:val="000000"/>
          <w:sz w:val="28"/>
        </w:rPr>
        <w:t>
      инструкция по действиям персонала в аварийных ситуациях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274"/>
    <w:bookmarkStart w:name="z501" w:id="275"/>
    <w:p>
      <w:pPr>
        <w:spacing w:after="0"/>
        <w:ind w:left="0"/>
        <w:jc w:val="both"/>
      </w:pPr>
      <w:r>
        <w:rPr>
          <w:rFonts w:ascii="Times New Roman"/>
          <w:b w:val="false"/>
          <w:i w:val="false"/>
          <w:color w:val="000000"/>
          <w:sz w:val="28"/>
        </w:rPr>
        <w:t>
      8. План мероприятий по защите персонала и населения от радиационной аварии и ее последствий, утвержденный заявителем и согласованный с местным исполнительным органом области (города республиканского значения, столицы), уполномоченными государственными органами, осуществляющими государственное управление, надзор и контроль в области обеспечения радиационной безопасности – данный пункт относится только к подвидам деятельности по эксплуатации и выводу из эксплуатации ядерных установок, хранилищ радиоактивных отходов. План мероприятий по защите персонала и населения от радиационной аварии, и ее последствий требуется только для объектов 1 и 2 категории радиационной опасности.</w:t>
      </w:r>
    </w:p>
    <w:bookmarkEnd w:id="275"/>
    <w:bookmarkStart w:name="z502" w:id="276"/>
    <w:p>
      <w:pPr>
        <w:spacing w:after="0"/>
        <w:ind w:left="0"/>
        <w:jc w:val="both"/>
      </w:pPr>
      <w:r>
        <w:rPr>
          <w:rFonts w:ascii="Times New Roman"/>
          <w:b w:val="false"/>
          <w:i w:val="false"/>
          <w:color w:val="000000"/>
          <w:sz w:val="28"/>
        </w:rPr>
        <w:t>
      9. Утвержденные заявителем методики, программы проведения противоаварийных тренировок для отработки действий персонала в аварийных условиях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276"/>
    <w:bookmarkStart w:name="z503" w:id="277"/>
    <w:p>
      <w:pPr>
        <w:spacing w:after="0"/>
        <w:ind w:left="0"/>
        <w:jc w:val="both"/>
      </w:pPr>
      <w:r>
        <w:rPr>
          <w:rFonts w:ascii="Times New Roman"/>
          <w:b w:val="false"/>
          <w:i w:val="false"/>
          <w:color w:val="000000"/>
          <w:sz w:val="28"/>
        </w:rPr>
        <w:t>
      10. Утвержденная заявителем программа производственного контроля с оценкой радиационной обстановки;</w:t>
      </w:r>
    </w:p>
    <w:bookmarkEnd w:id="277"/>
    <w:bookmarkStart w:name="z504" w:id="278"/>
    <w:p>
      <w:pPr>
        <w:spacing w:after="0"/>
        <w:ind w:left="0"/>
        <w:jc w:val="both"/>
      </w:pPr>
      <w:r>
        <w:rPr>
          <w:rFonts w:ascii="Times New Roman"/>
          <w:b w:val="false"/>
          <w:i w:val="false"/>
          <w:color w:val="000000"/>
          <w:sz w:val="28"/>
        </w:rPr>
        <w:t xml:space="preserve">
      документ, утверждающий порядок проведения радиационного контроля; </w:t>
      </w:r>
    </w:p>
    <w:bookmarkEnd w:id="278"/>
    <w:bookmarkStart w:name="z505" w:id="279"/>
    <w:p>
      <w:pPr>
        <w:spacing w:after="0"/>
        <w:ind w:left="0"/>
        <w:jc w:val="both"/>
      </w:pPr>
      <w:r>
        <w:rPr>
          <w:rFonts w:ascii="Times New Roman"/>
          <w:b w:val="false"/>
          <w:i w:val="false"/>
          <w:color w:val="000000"/>
          <w:sz w:val="28"/>
        </w:rPr>
        <w:t>
      сертификаты о поверке средств измерений радиационного контроля – данный пункт относится только к подвидам деятельности по эксплуатации и выводу из эксплуатации ядерных установок, хранилищ радиоактивных отходов.</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выполнение работ,</w:t>
            </w:r>
            <w:r>
              <w:br/>
            </w:r>
            <w:r>
              <w:rPr>
                <w:rFonts w:ascii="Times New Roman"/>
                <w:b w:val="false"/>
                <w:i w:val="false"/>
                <w:color w:val="000000"/>
                <w:sz w:val="20"/>
              </w:rPr>
              <w:t>связанных с этапами</w:t>
            </w:r>
            <w:r>
              <w:br/>
            </w:r>
            <w:r>
              <w:rPr>
                <w:rFonts w:ascii="Times New Roman"/>
                <w:b w:val="false"/>
                <w:i w:val="false"/>
                <w:color w:val="000000"/>
                <w:sz w:val="20"/>
              </w:rPr>
              <w:t>жизненного цикла объектов</w:t>
            </w:r>
            <w:r>
              <w:br/>
            </w:r>
            <w:r>
              <w:rPr>
                <w:rFonts w:ascii="Times New Roman"/>
                <w:b w:val="false"/>
                <w:i w:val="false"/>
                <w:color w:val="000000"/>
                <w:sz w:val="20"/>
              </w:rPr>
              <w:t>использования атомной</w:t>
            </w:r>
            <w:r>
              <w:br/>
            </w:r>
            <w:r>
              <w:rPr>
                <w:rFonts w:ascii="Times New Roman"/>
                <w:b w:val="false"/>
                <w:i w:val="false"/>
                <w:color w:val="000000"/>
                <w:sz w:val="20"/>
              </w:rPr>
              <w:t>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 w:id="280"/>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280"/>
    <w:p>
      <w:pPr>
        <w:spacing w:after="0"/>
        <w:ind w:left="0"/>
        <w:jc w:val="both"/>
      </w:pPr>
      <w:bookmarkStart w:name="z509" w:id="281"/>
      <w:r>
        <w:rPr>
          <w:rFonts w:ascii="Times New Roman"/>
          <w:b w:val="false"/>
          <w:i w:val="false"/>
          <w:color w:val="000000"/>
          <w:sz w:val="28"/>
        </w:rPr>
        <w:t>
      В ________________________________________________________________</w:t>
      </w:r>
    </w:p>
    <w:bookmarkEnd w:id="28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№__________ от "___" _________ 20___ года,</w:t>
      </w:r>
    </w:p>
    <w:p>
      <w:pPr>
        <w:spacing w:after="0"/>
        <w:ind w:left="0"/>
        <w:jc w:val="both"/>
      </w:pPr>
      <w:r>
        <w:rPr>
          <w:rFonts w:ascii="Times New Roman"/>
          <w:b w:val="false"/>
          <w:i w:val="false"/>
          <w:color w:val="000000"/>
          <w:sz w:val="28"/>
        </w:rPr>
        <w:t>выданную(ое)(ых)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 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w:t>
            </w:r>
            <w:r>
              <w:br/>
            </w:r>
            <w:r>
              <w:rPr>
                <w:rFonts w:ascii="Times New Roman"/>
                <w:b w:val="false"/>
                <w:i w:val="false"/>
                <w:color w:val="000000"/>
                <w:sz w:val="20"/>
              </w:rPr>
              <w:t>с ядерными материалами"</w:t>
            </w:r>
          </w:p>
        </w:tc>
      </w:tr>
    </w:tbl>
    <w:bookmarkStart w:name="z512" w:id="28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деятельности по обращению с ядерными материалами"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осуществление деятельности по обращению с ядерными материалами".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использование ядерных материалов;</w:t>
            </w:r>
          </w:p>
          <w:p>
            <w:pPr>
              <w:spacing w:after="20"/>
              <w:ind w:left="20"/>
              <w:jc w:val="both"/>
            </w:pPr>
            <w:r>
              <w:rPr>
                <w:rFonts w:ascii="Times New Roman"/>
                <w:b w:val="false"/>
                <w:i w:val="false"/>
                <w:color w:val="000000"/>
                <w:sz w:val="20"/>
              </w:rPr>
              <w:t>
2) реализация ядерных материалов;</w:t>
            </w:r>
          </w:p>
          <w:p>
            <w:pPr>
              <w:spacing w:after="20"/>
              <w:ind w:left="20"/>
              <w:jc w:val="both"/>
            </w:pPr>
            <w:r>
              <w:rPr>
                <w:rFonts w:ascii="Times New Roman"/>
                <w:b w:val="false"/>
                <w:i w:val="false"/>
                <w:color w:val="000000"/>
                <w:sz w:val="20"/>
              </w:rPr>
              <w:t>
3) хранение ядерных материалов;</w:t>
            </w:r>
          </w:p>
          <w:p>
            <w:pPr>
              <w:spacing w:after="20"/>
              <w:ind w:left="20"/>
              <w:jc w:val="both"/>
            </w:pPr>
            <w:r>
              <w:rPr>
                <w:rFonts w:ascii="Times New Roman"/>
                <w:b w:val="false"/>
                <w:i w:val="false"/>
                <w:color w:val="000000"/>
                <w:sz w:val="20"/>
              </w:rPr>
              <w:t>
4) добыча и переработка природного урана.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форма сведений к квалификационным требованиям и перечню документов, подтверждающих соответствие им, к деятельности по обращению с ядерными материалами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к деятельности по обращению с ядерными материалами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форма сведений;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ядерными материалами,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 ядерными</w:t>
            </w:r>
            <w:r>
              <w:br/>
            </w:r>
            <w:r>
              <w:rPr>
                <w:rFonts w:ascii="Times New Roman"/>
                <w:b w:val="false"/>
                <w:i w:val="false"/>
                <w:color w:val="000000"/>
                <w:sz w:val="20"/>
              </w:rPr>
              <w:t>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0" w:id="283"/>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283"/>
    <w:p>
      <w:pPr>
        <w:spacing w:after="0"/>
        <w:ind w:left="0"/>
        <w:jc w:val="both"/>
      </w:pPr>
      <w:bookmarkStart w:name="z561" w:id="284"/>
      <w:r>
        <w:rPr>
          <w:rFonts w:ascii="Times New Roman"/>
          <w:b w:val="false"/>
          <w:i w:val="false"/>
          <w:color w:val="000000"/>
          <w:sz w:val="28"/>
        </w:rPr>
        <w:t>
      В __________________________________________________________________</w:t>
      </w:r>
    </w:p>
    <w:bookmarkEnd w:id="28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 ядерными</w:t>
            </w:r>
            <w:r>
              <w:br/>
            </w:r>
            <w:r>
              <w:rPr>
                <w:rFonts w:ascii="Times New Roman"/>
                <w:b w:val="false"/>
                <w:i w:val="false"/>
                <w:color w:val="000000"/>
                <w:sz w:val="20"/>
              </w:rPr>
              <w:t>материалами"</w:t>
            </w:r>
          </w:p>
        </w:tc>
      </w:tr>
    </w:tbl>
    <w:bookmarkStart w:name="z563" w:id="285"/>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ядерными материалами</w:t>
      </w:r>
    </w:p>
    <w:bookmarkEnd w:id="285"/>
    <w:bookmarkStart w:name="z564" w:id="286"/>
    <w:p>
      <w:pPr>
        <w:spacing w:after="0"/>
        <w:ind w:left="0"/>
        <w:jc w:val="left"/>
      </w:pPr>
      <w:r>
        <w:rPr>
          <w:rFonts w:ascii="Times New Roman"/>
          <w:b/>
          <w:i w:val="false"/>
          <w:color w:val="000000"/>
        </w:rPr>
        <w:t xml:space="preserve"> Глава 1.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87"/>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w:t>
            </w:r>
          </w:p>
          <w:bookmarkEnd w:id="287"/>
          <w:p>
            <w:pPr>
              <w:spacing w:after="20"/>
              <w:ind w:left="20"/>
              <w:jc w:val="both"/>
            </w:pPr>
            <w:r>
              <w:rPr>
                <w:rFonts w:ascii="Times New Roman"/>
                <w:b w:val="false"/>
                <w:i w:val="false"/>
                <w:color w:val="000000"/>
                <w:sz w:val="20"/>
              </w:rPr>
              <w:t>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67" w:id="288"/>
      <w:r>
        <w:rPr>
          <w:rFonts w:ascii="Times New Roman"/>
          <w:b w:val="false"/>
          <w:i w:val="false"/>
          <w:color w:val="000000"/>
          <w:sz w:val="28"/>
        </w:rPr>
        <w:t>
      Сведения, содержащие информацию о производственно-технической базе, необходимой для выполнения заявляемых работ вносятся в таблицу 1 согласно настоящей главе*.</w:t>
      </w:r>
    </w:p>
    <w:bookmarkEnd w:id="288"/>
    <w:p>
      <w:pPr>
        <w:spacing w:after="0"/>
        <w:ind w:left="0"/>
        <w:jc w:val="both"/>
      </w:pPr>
      <w:r>
        <w:rPr>
          <w:rFonts w:ascii="Times New Roman"/>
          <w:b w:val="false"/>
          <w:i w:val="false"/>
          <w:color w:val="000000"/>
          <w:sz w:val="28"/>
        </w:rPr>
        <w:t xml:space="preserve">* – не относится к деятельности по обращению с радиоактивными веществами с изотопами урана, тория и плутония и к подвиду деятельности по реализации и хранению ядерных материалов. </w:t>
      </w:r>
    </w:p>
    <w:bookmarkStart w:name="z568" w:id="289"/>
    <w:p>
      <w:pPr>
        <w:spacing w:after="0"/>
        <w:ind w:left="0"/>
        <w:jc w:val="left"/>
      </w:pPr>
      <w:r>
        <w:rPr>
          <w:rFonts w:ascii="Times New Roman"/>
          <w:b/>
          <w:i w:val="false"/>
          <w:color w:val="000000"/>
        </w:rPr>
        <w:t xml:space="preserve"> Глава 2. Форма сведений, содержащих информацию о службе или ответственном лице по радиационной безопасности</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70" w:id="290"/>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2 согласно настоящей главе*.</w:t>
      </w:r>
    </w:p>
    <w:bookmarkEnd w:id="290"/>
    <w:p>
      <w:pPr>
        <w:spacing w:after="0"/>
        <w:ind w:left="0"/>
        <w:jc w:val="both"/>
      </w:pPr>
      <w:r>
        <w:rPr>
          <w:rFonts w:ascii="Times New Roman"/>
          <w:b w:val="false"/>
          <w:i w:val="false"/>
          <w:color w:val="000000"/>
          <w:sz w:val="28"/>
        </w:rPr>
        <w:t>*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Start w:name="z571" w:id="291"/>
    <w:p>
      <w:pPr>
        <w:spacing w:after="0"/>
        <w:ind w:left="0"/>
        <w:jc w:val="left"/>
      </w:pPr>
      <w:r>
        <w:rPr>
          <w:rFonts w:ascii="Times New Roman"/>
          <w:b/>
          <w:i w:val="false"/>
          <w:color w:val="000000"/>
        </w:rPr>
        <w:t xml:space="preserve"> Глава 3.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о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73" w:id="292"/>
    <w:p>
      <w:pPr>
        <w:spacing w:after="0"/>
        <w:ind w:left="0"/>
        <w:jc w:val="both"/>
      </w:pPr>
      <w:r>
        <w:rPr>
          <w:rFonts w:ascii="Times New Roman"/>
          <w:b w:val="false"/>
          <w:i w:val="false"/>
          <w:color w:val="000000"/>
          <w:sz w:val="28"/>
        </w:rPr>
        <w:t>
      Сведения, содержащие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 вносятся в таблицу 3 согласно настоящей главе.</w:t>
      </w:r>
    </w:p>
    <w:bookmarkEnd w:id="292"/>
    <w:bookmarkStart w:name="z574" w:id="293"/>
    <w:p>
      <w:pPr>
        <w:spacing w:after="0"/>
        <w:ind w:left="0"/>
        <w:jc w:val="left"/>
      </w:pPr>
      <w:r>
        <w:rPr>
          <w:rFonts w:ascii="Times New Roman"/>
          <w:b/>
          <w:i w:val="false"/>
          <w:color w:val="000000"/>
        </w:rPr>
        <w:t xml:space="preserve"> Глава 4. Форма сведений, содержащих информацию об обеспечении персонала индивидуальным дозиметрическим контролем</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76" w:id="294"/>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4 согласно настоящей главе*.</w:t>
      </w:r>
    </w:p>
    <w:bookmarkEnd w:id="294"/>
    <w:p>
      <w:pPr>
        <w:spacing w:after="0"/>
        <w:ind w:left="0"/>
        <w:jc w:val="both"/>
      </w:pPr>
      <w:r>
        <w:rPr>
          <w:rFonts w:ascii="Times New Roman"/>
          <w:b w:val="false"/>
          <w:i w:val="false"/>
          <w:color w:val="000000"/>
          <w:sz w:val="28"/>
        </w:rPr>
        <w:t>* –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Start w:name="z577" w:id="295"/>
    <w:p>
      <w:pPr>
        <w:spacing w:after="0"/>
        <w:ind w:left="0"/>
        <w:jc w:val="left"/>
      </w:pPr>
      <w:r>
        <w:rPr>
          <w:rFonts w:ascii="Times New Roman"/>
          <w:b/>
          <w:i w:val="false"/>
          <w:color w:val="000000"/>
        </w:rPr>
        <w:t xml:space="preserve"> Глава 5. Форма сведений, содержащих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96"/>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статьей 35 Трудового кодекса Республики Казахстан</w:t>
            </w:r>
          </w:p>
          <w:bookmarkEnd w:id="296"/>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80" w:id="297"/>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техников и рабочих имеющих соответствующее образование, подготовку, опыт работы и допущенных к осуществлению заявленного вида и подвидов деятельности вносятся в таблицу 5 согласно настоящей главе.</w:t>
      </w:r>
    </w:p>
    <w:bookmarkEnd w:id="297"/>
    <w:bookmarkStart w:name="z581" w:id="298"/>
    <w:p>
      <w:pPr>
        <w:spacing w:after="0"/>
        <w:ind w:left="0"/>
        <w:jc w:val="left"/>
      </w:pPr>
      <w:r>
        <w:rPr>
          <w:rFonts w:ascii="Times New Roman"/>
          <w:b/>
          <w:i w:val="false"/>
          <w:color w:val="000000"/>
        </w:rPr>
        <w:t xml:space="preserve"> Глава 6.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83" w:id="299"/>
      <w:r>
        <w:rPr>
          <w:rFonts w:ascii="Times New Roman"/>
          <w:b w:val="false"/>
          <w:i w:val="false"/>
          <w:color w:val="000000"/>
          <w:sz w:val="28"/>
        </w:rPr>
        <w:t>
      Сведения, содержащие информацию о хранилище для радиоактивных отходов на праве собственности, вносятся в таблицу 6 согласно настоящей главе*.</w:t>
      </w:r>
    </w:p>
    <w:bookmarkEnd w:id="299"/>
    <w:p>
      <w:pPr>
        <w:spacing w:after="0"/>
        <w:ind w:left="0"/>
        <w:jc w:val="both"/>
      </w:pPr>
      <w:r>
        <w:rPr>
          <w:rFonts w:ascii="Times New Roman"/>
          <w:b w:val="false"/>
          <w:i w:val="false"/>
          <w:color w:val="000000"/>
          <w:sz w:val="28"/>
        </w:rPr>
        <w:t>* – требуется только для подвида деятельности использование ядерных материалов.</w:t>
      </w:r>
    </w:p>
    <w:bookmarkStart w:name="z584" w:id="300"/>
    <w:p>
      <w:pPr>
        <w:spacing w:after="0"/>
        <w:ind w:left="0"/>
        <w:jc w:val="left"/>
      </w:pPr>
      <w:r>
        <w:rPr>
          <w:rFonts w:ascii="Times New Roman"/>
          <w:b/>
          <w:i w:val="false"/>
          <w:color w:val="000000"/>
        </w:rPr>
        <w:t xml:space="preserve"> Глава 7.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86" w:id="301"/>
      <w:r>
        <w:rPr>
          <w:rFonts w:ascii="Times New Roman"/>
          <w:b w:val="false"/>
          <w:i w:val="false"/>
          <w:color w:val="000000"/>
          <w:sz w:val="28"/>
        </w:rPr>
        <w:t>
      Сведения, содержащие информацию о хранилище для ядерных материалов, вносятся в таблицу 7 согласно настоящей главе*.</w:t>
      </w:r>
    </w:p>
    <w:bookmarkEnd w:id="301"/>
    <w:p>
      <w:pPr>
        <w:spacing w:after="0"/>
        <w:ind w:left="0"/>
        <w:jc w:val="both"/>
      </w:pPr>
      <w:r>
        <w:rPr>
          <w:rFonts w:ascii="Times New Roman"/>
          <w:b w:val="false"/>
          <w:i w:val="false"/>
          <w:color w:val="000000"/>
          <w:sz w:val="28"/>
        </w:rPr>
        <w:t>* – данный пункт не относится к деятельности по обращению с радиоактивными веществами с изотопами урана, тория и плутония и к подвиду деятельности по реализации ядерных материалов. Для подвида деятельности хранение ядерных материалов требуется наличие собственного хранилища.</w:t>
      </w:r>
    </w:p>
    <w:bookmarkStart w:name="z587" w:id="302"/>
    <w:p>
      <w:pPr>
        <w:spacing w:after="0"/>
        <w:ind w:left="0"/>
        <w:jc w:val="left"/>
      </w:pPr>
      <w:r>
        <w:rPr>
          <w:rFonts w:ascii="Times New Roman"/>
          <w:b/>
          <w:i w:val="false"/>
          <w:color w:val="000000"/>
        </w:rPr>
        <w:t xml:space="preserve"> Глава 8.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589" w:id="303"/>
      <w:r>
        <w:rPr>
          <w:rFonts w:ascii="Times New Roman"/>
          <w:b w:val="false"/>
          <w:i w:val="false"/>
          <w:color w:val="000000"/>
          <w:sz w:val="28"/>
        </w:rPr>
        <w:t>
      Сведения, содержащие информацию о договоре на оказание услуг с физическим или юридическим лицом, имеющим соответствующую лицензию в сфере использования атомной энергии, вносятся в таблицу 8 согласно настоящей главе*.</w:t>
      </w:r>
    </w:p>
    <w:bookmarkEnd w:id="303"/>
    <w:p>
      <w:pPr>
        <w:spacing w:after="0"/>
        <w:ind w:left="0"/>
        <w:jc w:val="both"/>
      </w:pPr>
      <w:r>
        <w:rPr>
          <w:rFonts w:ascii="Times New Roman"/>
          <w:b w:val="false"/>
          <w:i w:val="false"/>
          <w:color w:val="000000"/>
          <w:sz w:val="28"/>
        </w:rPr>
        <w:t>* – требуется только для подвида деятельности добыча и переработка природного урана.</w:t>
      </w:r>
    </w:p>
    <w:bookmarkStart w:name="z590" w:id="304"/>
    <w:p>
      <w:pPr>
        <w:spacing w:after="0"/>
        <w:ind w:left="0"/>
        <w:jc w:val="left"/>
      </w:pPr>
      <w:r>
        <w:rPr>
          <w:rFonts w:ascii="Times New Roman"/>
          <w:b/>
          <w:i w:val="false"/>
          <w:color w:val="000000"/>
        </w:rPr>
        <w:t xml:space="preserve"> Глава 9. Форма сведений, содержащих информацию о лицензии по транспортировке ядерных материалов</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лицензии/уникальный идентификационный номер разрешительного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2" w:id="305"/>
      <w:r>
        <w:rPr>
          <w:rFonts w:ascii="Times New Roman"/>
          <w:b w:val="false"/>
          <w:i w:val="false"/>
          <w:color w:val="000000"/>
          <w:sz w:val="28"/>
        </w:rPr>
        <w:t>
      Сведения, содержащие информацию о лицензии по транспортировке ядерных материалов, вносятся в таблицу 9 согласно настоящей главе*.</w:t>
      </w:r>
    </w:p>
    <w:bookmarkEnd w:id="305"/>
    <w:p>
      <w:pPr>
        <w:spacing w:after="0"/>
        <w:ind w:left="0"/>
        <w:jc w:val="both"/>
      </w:pPr>
      <w:r>
        <w:rPr>
          <w:rFonts w:ascii="Times New Roman"/>
          <w:b w:val="false"/>
          <w:i w:val="false"/>
          <w:color w:val="000000"/>
          <w:sz w:val="28"/>
        </w:rPr>
        <w:t>* – требуется только для подвида деятельности добыча и переработка природного урана.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 ядерными</w:t>
            </w:r>
            <w:r>
              <w:br/>
            </w:r>
            <w:r>
              <w:rPr>
                <w:rFonts w:ascii="Times New Roman"/>
                <w:b w:val="false"/>
                <w:i w:val="false"/>
                <w:color w:val="000000"/>
                <w:sz w:val="20"/>
              </w:rPr>
              <w:t>материалами"</w:t>
            </w:r>
          </w:p>
        </w:tc>
      </w:tr>
    </w:tbl>
    <w:bookmarkStart w:name="z594" w:id="306"/>
    <w:p>
      <w:pPr>
        <w:spacing w:after="0"/>
        <w:ind w:left="0"/>
        <w:jc w:val="left"/>
      </w:pPr>
      <w:r>
        <w:rPr>
          <w:rFonts w:ascii="Times New Roman"/>
          <w:b/>
          <w:i w:val="false"/>
          <w:color w:val="000000"/>
        </w:rPr>
        <w:t xml:space="preserve"> Документы к деятельности по обращению с ядерными материалами</w:t>
      </w:r>
    </w:p>
    <w:bookmarkEnd w:id="306"/>
    <w:bookmarkStart w:name="z595" w:id="307"/>
    <w:p>
      <w:pPr>
        <w:spacing w:after="0"/>
        <w:ind w:left="0"/>
        <w:jc w:val="both"/>
      </w:pPr>
      <w:r>
        <w:rPr>
          <w:rFonts w:ascii="Times New Roman"/>
          <w:b w:val="false"/>
          <w:i w:val="false"/>
          <w:color w:val="000000"/>
          <w:sz w:val="28"/>
        </w:rPr>
        <w:t>
      1. Положение о службе радиационной безопасности (или должностная инструкция ответственного за радиационную безопасность);</w:t>
      </w:r>
    </w:p>
    <w:bookmarkEnd w:id="307"/>
    <w:bookmarkStart w:name="z596" w:id="308"/>
    <w:p>
      <w:pPr>
        <w:spacing w:after="0"/>
        <w:ind w:left="0"/>
        <w:jc w:val="both"/>
      </w:pPr>
      <w:r>
        <w:rPr>
          <w:rFonts w:ascii="Times New Roman"/>
          <w:b w:val="false"/>
          <w:i w:val="false"/>
          <w:color w:val="000000"/>
          <w:sz w:val="28"/>
        </w:rPr>
        <w:t>
      сертификаты поверки средств измерений и приборов радиационного контроля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End w:id="308"/>
    <w:bookmarkStart w:name="z597" w:id="309"/>
    <w:p>
      <w:pPr>
        <w:spacing w:after="0"/>
        <w:ind w:left="0"/>
        <w:jc w:val="both"/>
      </w:pPr>
      <w:r>
        <w:rPr>
          <w:rFonts w:ascii="Times New Roman"/>
          <w:b w:val="false"/>
          <w:i w:val="false"/>
          <w:color w:val="000000"/>
          <w:sz w:val="28"/>
        </w:rPr>
        <w:t xml:space="preserve">
       2. Инструкция по учету и контролю ядерных материалов, соответствующая требованиям, указанным в подпункте 2) пункта 192 Технического регламента "Ядерная и радиационная безопасность",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w:t>
      </w:r>
    </w:p>
    <w:bookmarkEnd w:id="309"/>
    <w:bookmarkStart w:name="z598" w:id="310"/>
    <w:p>
      <w:pPr>
        <w:spacing w:after="0"/>
        <w:ind w:left="0"/>
        <w:jc w:val="both"/>
      </w:pPr>
      <w:r>
        <w:rPr>
          <w:rFonts w:ascii="Times New Roman"/>
          <w:b w:val="false"/>
          <w:i w:val="false"/>
          <w:color w:val="000000"/>
          <w:sz w:val="28"/>
        </w:rPr>
        <w:t>
      3. План физической защиты ядерных материалов – данный пункт не относится к деятельности по обращению с радиоактивными веществами с изотопами урана, тория и плутония.</w:t>
      </w:r>
    </w:p>
    <w:bookmarkEnd w:id="310"/>
    <w:bookmarkStart w:name="z599" w:id="311"/>
    <w:p>
      <w:pPr>
        <w:spacing w:after="0"/>
        <w:ind w:left="0"/>
        <w:jc w:val="both"/>
      </w:pPr>
      <w:r>
        <w:rPr>
          <w:rFonts w:ascii="Times New Roman"/>
          <w:b w:val="false"/>
          <w:i w:val="false"/>
          <w:color w:val="000000"/>
          <w:sz w:val="28"/>
        </w:rPr>
        <w:t>
      4. Утвержденная заявителем программа внутрифирменной системы экспортного контроля – данный пункт относится только к подвидам деятельности по реализации ядерных материалов и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w:t>
      </w:r>
    </w:p>
    <w:bookmarkEnd w:id="311"/>
    <w:bookmarkStart w:name="z600" w:id="312"/>
    <w:p>
      <w:pPr>
        <w:spacing w:after="0"/>
        <w:ind w:left="0"/>
        <w:jc w:val="both"/>
      </w:pPr>
      <w:r>
        <w:rPr>
          <w:rFonts w:ascii="Times New Roman"/>
          <w:b w:val="false"/>
          <w:i w:val="false"/>
          <w:color w:val="000000"/>
          <w:sz w:val="28"/>
        </w:rPr>
        <w:t>
      5. Утвержденные заявителем следующие документы:</w:t>
      </w:r>
    </w:p>
    <w:bookmarkEnd w:id="312"/>
    <w:bookmarkStart w:name="z601" w:id="313"/>
    <w:p>
      <w:pPr>
        <w:spacing w:after="0"/>
        <w:ind w:left="0"/>
        <w:jc w:val="both"/>
      </w:pPr>
      <w:r>
        <w:rPr>
          <w:rFonts w:ascii="Times New Roman"/>
          <w:b w:val="false"/>
          <w:i w:val="false"/>
          <w:color w:val="000000"/>
          <w:sz w:val="28"/>
        </w:rPr>
        <w:t>
      инструкция по обеспечению ядерной безопасности при проведении физического пуска;</w:t>
      </w:r>
    </w:p>
    <w:bookmarkEnd w:id="313"/>
    <w:bookmarkStart w:name="z602" w:id="314"/>
    <w:p>
      <w:pPr>
        <w:spacing w:after="0"/>
        <w:ind w:left="0"/>
        <w:jc w:val="both"/>
      </w:pPr>
      <w:r>
        <w:rPr>
          <w:rFonts w:ascii="Times New Roman"/>
          <w:b w:val="false"/>
          <w:i w:val="false"/>
          <w:color w:val="000000"/>
          <w:sz w:val="28"/>
        </w:rPr>
        <w:t>
      инструкция по обеспечению ядерной безопасности при транспортировке, перегрузке и хранении свежего и отработавшего топлива;</w:t>
      </w:r>
    </w:p>
    <w:bookmarkEnd w:id="314"/>
    <w:bookmarkStart w:name="z603" w:id="315"/>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315"/>
    <w:bookmarkStart w:name="z604" w:id="316"/>
    <w:p>
      <w:pPr>
        <w:spacing w:after="0"/>
        <w:ind w:left="0"/>
        <w:jc w:val="both"/>
      </w:pPr>
      <w:r>
        <w:rPr>
          <w:rFonts w:ascii="Times New Roman"/>
          <w:b w:val="false"/>
          <w:i w:val="false"/>
          <w:color w:val="000000"/>
          <w:sz w:val="28"/>
        </w:rPr>
        <w:t>
      инструкция по действиям персонала в аварийных ситуациях;</w:t>
      </w:r>
    </w:p>
    <w:bookmarkEnd w:id="316"/>
    <w:bookmarkStart w:name="z605" w:id="317"/>
    <w:p>
      <w:pPr>
        <w:spacing w:after="0"/>
        <w:ind w:left="0"/>
        <w:jc w:val="both"/>
      </w:pPr>
      <w:r>
        <w:rPr>
          <w:rFonts w:ascii="Times New Roman"/>
          <w:b w:val="false"/>
          <w:i w:val="false"/>
          <w:color w:val="000000"/>
          <w:sz w:val="28"/>
        </w:rPr>
        <w:t>
      план мероприятий по защите персонала и населения от радиационной аварии, и ее последствий;</w:t>
      </w:r>
    </w:p>
    <w:bookmarkEnd w:id="317"/>
    <w:bookmarkStart w:name="z606" w:id="318"/>
    <w:p>
      <w:pPr>
        <w:spacing w:after="0"/>
        <w:ind w:left="0"/>
        <w:jc w:val="both"/>
      </w:pPr>
      <w:r>
        <w:rPr>
          <w:rFonts w:ascii="Times New Roman"/>
          <w:b w:val="false"/>
          <w:i w:val="false"/>
          <w:color w:val="000000"/>
          <w:sz w:val="28"/>
        </w:rPr>
        <w:t>
      программа обеспечения качества безопасности при осуществлении заявляемой деятельности;</w:t>
      </w:r>
    </w:p>
    <w:bookmarkEnd w:id="318"/>
    <w:bookmarkStart w:name="z607" w:id="319"/>
    <w:p>
      <w:pPr>
        <w:spacing w:after="0"/>
        <w:ind w:left="0"/>
        <w:jc w:val="both"/>
      </w:pPr>
      <w:r>
        <w:rPr>
          <w:rFonts w:ascii="Times New Roman"/>
          <w:b w:val="false"/>
          <w:i w:val="false"/>
          <w:color w:val="000000"/>
          <w:sz w:val="28"/>
        </w:rPr>
        <w:t>
      технологический регламент выполнения заявляемых работ, определяющего основные приемы работы, последовательное выполнения операций, пределы и условия работы – представление инструкции по обеспечению ядерной безопасности при проведении физического пуска, инструкции по обеспечению ядерной безопасности при транспортировке, перегрузке и хранении свежего и отработавшего топлива требуется только для подвида деятельности использование ядерных материалов и относится к ядерным реакторам и ядерному топливу. Технологически регламент выполнения заявляемых работ, определяющего основные приемы работы, последовательное выполнения операций, пределы и условия работы требуется только для объектов 1 и 2 категорий потенциальной радиационной опасности.</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 с ядерными</w:t>
            </w:r>
            <w:r>
              <w:br/>
            </w:r>
            <w:r>
              <w:rPr>
                <w:rFonts w:ascii="Times New Roman"/>
                <w:b w:val="false"/>
                <w:i w:val="false"/>
                <w:color w:val="000000"/>
                <w:sz w:val="20"/>
              </w:rPr>
              <w:t>материалами"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0" w:id="320"/>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20"/>
    <w:p>
      <w:pPr>
        <w:spacing w:after="0"/>
        <w:ind w:left="0"/>
        <w:jc w:val="both"/>
      </w:pPr>
      <w:bookmarkStart w:name="z611" w:id="321"/>
      <w:r>
        <w:rPr>
          <w:rFonts w:ascii="Times New Roman"/>
          <w:b w:val="false"/>
          <w:i w:val="false"/>
          <w:color w:val="000000"/>
          <w:sz w:val="28"/>
        </w:rPr>
        <w:t>
      В __________________________________________________________________</w:t>
      </w:r>
    </w:p>
    <w:bookmarkEnd w:id="32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w:t>
            </w:r>
            <w:r>
              <w:br/>
            </w:r>
            <w:r>
              <w:rPr>
                <w:rFonts w:ascii="Times New Roman"/>
                <w:b w:val="false"/>
                <w:i w:val="false"/>
                <w:color w:val="000000"/>
                <w:sz w:val="20"/>
              </w:rPr>
              <w:t>радиоактивные вещества"</w:t>
            </w:r>
          </w:p>
        </w:tc>
      </w:tr>
    </w:tbl>
    <w:bookmarkStart w:name="z614" w:id="32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изготовление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2) использование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3) реализация радиоактивных веществ, приборов и установок, содержащих радиоактивные вещества;</w:t>
            </w:r>
          </w:p>
          <w:p>
            <w:pPr>
              <w:spacing w:after="20"/>
              <w:ind w:left="20"/>
              <w:jc w:val="both"/>
            </w:pPr>
            <w:r>
              <w:rPr>
                <w:rFonts w:ascii="Times New Roman"/>
                <w:b w:val="false"/>
                <w:i w:val="false"/>
                <w:color w:val="000000"/>
                <w:sz w:val="20"/>
              </w:rPr>
              <w:t>
4) хранение радиоактивных веществ, приборов и установок, содержащих радиоактивные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получения лицензии и (или) приложения к лицензии в электронном виде, удостоверенное ЭЦП услугополучателя, по форме, согласно приложению 1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 форма сведений к квалификационным требованиям и перечню документов, подтверждающих соответствие им, к деятельности по обращению с радиоактивными веществами, приборами и установками, содержащими радиоактивные вещества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веществами, приборами и установками, содержащими радиоактивные вещества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4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юридического лица для переоформления лицензии и (или) приложения к лицензии в электронном виде, удостоверенное ЭЦП услугополучателя, по форме, согласно приложению 4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форма сведений;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веществами, приборами и установками, содержащими радиоактивные вещества согласно приложению 4 к настоящему перечню основных требований к оказанию государственной услуги. Сведения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при отсутствии у него справки о государственной регистрации (перерегистрации) юридического лица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xml:space="preserve">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323"/>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23"/>
    <w:p>
      <w:pPr>
        <w:spacing w:after="0"/>
        <w:ind w:left="0"/>
        <w:jc w:val="both"/>
      </w:pPr>
      <w:bookmarkStart w:name="z658" w:id="324"/>
      <w:r>
        <w:rPr>
          <w:rFonts w:ascii="Times New Roman"/>
          <w:b w:val="false"/>
          <w:i w:val="false"/>
          <w:color w:val="000000"/>
          <w:sz w:val="28"/>
        </w:rPr>
        <w:t>
      В ________________________________________________________________</w:t>
      </w:r>
    </w:p>
    <w:bookmarkEnd w:id="32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bl>
    <w:bookmarkStart w:name="z660" w:id="325"/>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радиоактивными веществами, приборами и установками, содержащими радиоактивные вещества</w:t>
      </w:r>
    </w:p>
    <w:bookmarkEnd w:id="325"/>
    <w:bookmarkStart w:name="z661" w:id="326"/>
    <w:p>
      <w:pPr>
        <w:spacing w:after="0"/>
        <w:ind w:left="0"/>
        <w:jc w:val="left"/>
      </w:pPr>
      <w:r>
        <w:rPr>
          <w:rFonts w:ascii="Times New Roman"/>
          <w:b/>
          <w:i w:val="false"/>
          <w:color w:val="000000"/>
        </w:rPr>
        <w:t xml:space="preserve"> Глава 1.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63" w:id="327"/>
      <w:r>
        <w:rPr>
          <w:rFonts w:ascii="Times New Roman"/>
          <w:b w:val="false"/>
          <w:i w:val="false"/>
          <w:color w:val="000000"/>
          <w:sz w:val="28"/>
        </w:rPr>
        <w:t>
      Сведения, содержащие информацию о производственно-технической базе, необходимой для выполнения заявляемых работ на праве собственности или иных законных основаниях вносятся в таблицу 1 согласно настоящей главе*.</w:t>
      </w:r>
    </w:p>
    <w:bookmarkEnd w:id="327"/>
    <w:p>
      <w:pPr>
        <w:spacing w:after="0"/>
        <w:ind w:left="0"/>
        <w:jc w:val="both"/>
      </w:pPr>
      <w:r>
        <w:rPr>
          <w:rFonts w:ascii="Times New Roman"/>
          <w:b w:val="false"/>
          <w:i w:val="false"/>
          <w:color w:val="000000"/>
          <w:sz w:val="28"/>
        </w:rPr>
        <w:t>* – не требуется выполнение данного пункта, если заявитель проводит работы на территории заказчика и для подвидов деятельности по реализации и хранению радиоактивных веществ, приборов и установок, содержащих радиоактивные вещества.</w:t>
      </w:r>
    </w:p>
    <w:bookmarkStart w:name="z664" w:id="328"/>
    <w:p>
      <w:pPr>
        <w:spacing w:after="0"/>
        <w:ind w:left="0"/>
        <w:jc w:val="left"/>
      </w:pPr>
      <w:r>
        <w:rPr>
          <w:rFonts w:ascii="Times New Roman"/>
          <w:b/>
          <w:i w:val="false"/>
          <w:color w:val="000000"/>
        </w:rPr>
        <w:t xml:space="preserve"> Глава 2. Форма сведений, содержащих информацию о квалифицированном составе специалистов, техников, рабочих</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статьей 35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666" w:id="329"/>
      <w:r>
        <w:rPr>
          <w:rFonts w:ascii="Times New Roman"/>
          <w:b w:val="false"/>
          <w:i w:val="false"/>
          <w:color w:val="000000"/>
          <w:sz w:val="28"/>
        </w:rPr>
        <w:t>
      Сведения, содержащие информацию о квалифицированном составе специалистов и техников, имеющих соответствующее образование, подготовку и допущенных к осуществлению заявленного вида и подвидов деятельности вносятся в таблицу 2 согласно настоящей главе*.</w:t>
      </w:r>
    </w:p>
    <w:bookmarkEnd w:id="329"/>
    <w:p>
      <w:pPr>
        <w:spacing w:after="0"/>
        <w:ind w:left="0"/>
        <w:jc w:val="both"/>
      </w:pPr>
      <w:r>
        <w:rPr>
          <w:rFonts w:ascii="Times New Roman"/>
          <w:b w:val="false"/>
          <w:i w:val="false"/>
          <w:color w:val="000000"/>
          <w:sz w:val="28"/>
        </w:rPr>
        <w:t>* не требуется выполнение данного пункта для подвида деятельности по реализации радиоактивных веществ, приборов и установок, содержащих радиоактивные вещества.</w:t>
      </w:r>
    </w:p>
    <w:bookmarkStart w:name="z667" w:id="330"/>
    <w:p>
      <w:pPr>
        <w:spacing w:after="0"/>
        <w:ind w:left="0"/>
        <w:jc w:val="left"/>
      </w:pPr>
      <w:r>
        <w:rPr>
          <w:rFonts w:ascii="Times New Roman"/>
          <w:b/>
          <w:i w:val="false"/>
          <w:color w:val="000000"/>
        </w:rPr>
        <w:t xml:space="preserve"> Глава 3. Форма сведений, содержащих информацию о службе или ответственном лице</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69" w:id="331"/>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3 согласно настоящей главе*.</w:t>
      </w:r>
    </w:p>
    <w:bookmarkEnd w:id="331"/>
    <w:p>
      <w:pPr>
        <w:spacing w:after="0"/>
        <w:ind w:left="0"/>
        <w:jc w:val="both"/>
      </w:pPr>
      <w:r>
        <w:rPr>
          <w:rFonts w:ascii="Times New Roman"/>
          <w:b w:val="false"/>
          <w:i w:val="false"/>
          <w:color w:val="000000"/>
          <w:sz w:val="28"/>
        </w:rPr>
        <w:t>*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Start w:name="z670" w:id="332"/>
    <w:p>
      <w:pPr>
        <w:spacing w:after="0"/>
        <w:ind w:left="0"/>
        <w:jc w:val="left"/>
      </w:pPr>
      <w:r>
        <w:rPr>
          <w:rFonts w:ascii="Times New Roman"/>
          <w:b/>
          <w:i w:val="false"/>
          <w:color w:val="000000"/>
        </w:rPr>
        <w:t xml:space="preserve"> Глава 4.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о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72" w:id="333"/>
    <w:p>
      <w:pPr>
        <w:spacing w:after="0"/>
        <w:ind w:left="0"/>
        <w:jc w:val="both"/>
      </w:pPr>
      <w:r>
        <w:rPr>
          <w:rFonts w:ascii="Times New Roman"/>
          <w:b w:val="false"/>
          <w:i w:val="false"/>
          <w:color w:val="000000"/>
          <w:sz w:val="28"/>
        </w:rPr>
        <w:t>
      Сведения, содержащие информацию о приказе по назначению лица, ответственного за учет и контроль радиоактивных веществ, приборов и установок, содержащих радиоактивные вещества вносятся в таблицу 4 согласно настоящей главе.</w:t>
      </w:r>
    </w:p>
    <w:bookmarkEnd w:id="333"/>
    <w:bookmarkStart w:name="z673" w:id="334"/>
    <w:p>
      <w:pPr>
        <w:spacing w:after="0"/>
        <w:ind w:left="0"/>
        <w:jc w:val="left"/>
      </w:pPr>
      <w:r>
        <w:rPr>
          <w:rFonts w:ascii="Times New Roman"/>
          <w:b/>
          <w:i w:val="false"/>
          <w:color w:val="000000"/>
        </w:rPr>
        <w:t xml:space="preserve"> Глава 5.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75" w:id="335"/>
      <w:r>
        <w:rPr>
          <w:rFonts w:ascii="Times New Roman"/>
          <w:b w:val="false"/>
          <w:i w:val="false"/>
          <w:color w:val="000000"/>
          <w:sz w:val="28"/>
        </w:rPr>
        <w:t>
      Сведения,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 имеющим соответствующую лицензию в сфере использования атомной энергии вносятся в таблицу 5 согласно настоящей главе*.</w:t>
      </w:r>
    </w:p>
    <w:bookmarkEnd w:id="335"/>
    <w:p>
      <w:pPr>
        <w:spacing w:after="0"/>
        <w:ind w:left="0"/>
        <w:jc w:val="both"/>
      </w:pPr>
      <w:r>
        <w:rPr>
          <w:rFonts w:ascii="Times New Roman"/>
          <w:b w:val="false"/>
          <w:i w:val="false"/>
          <w:color w:val="000000"/>
          <w:sz w:val="28"/>
        </w:rPr>
        <w:t>* – не требуется в случае, если заявитель не является собственником и/или балансодержателем радиоактивных веществ, приборов и установок, содержащих радиоактивные вещества и для подвида деятельности по реализации радиоактивных веществ, приборов и установок, содержащих радиоактивные вещества.</w:t>
      </w:r>
    </w:p>
    <w:bookmarkStart w:name="z676" w:id="336"/>
    <w:p>
      <w:pPr>
        <w:spacing w:after="0"/>
        <w:ind w:left="0"/>
        <w:jc w:val="left"/>
      </w:pPr>
      <w:r>
        <w:rPr>
          <w:rFonts w:ascii="Times New Roman"/>
          <w:b/>
          <w:i w:val="false"/>
          <w:color w:val="000000"/>
        </w:rPr>
        <w:t xml:space="preserve"> Глава 6. Форма сведений, содержащих информацию об обеспечении персонала индивидуальным дозиметрическим контролем</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78" w:id="337"/>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6 согласно настоящей главе*.</w:t>
      </w:r>
    </w:p>
    <w:bookmarkEnd w:id="337"/>
    <w:p>
      <w:pPr>
        <w:spacing w:after="0"/>
        <w:ind w:left="0"/>
        <w:jc w:val="both"/>
      </w:pPr>
      <w:r>
        <w:rPr>
          <w:rFonts w:ascii="Times New Roman"/>
          <w:b w:val="false"/>
          <w:i w:val="false"/>
          <w:color w:val="000000"/>
          <w:sz w:val="28"/>
        </w:rPr>
        <w:t>* – не требуется выполнения данного пункта для подвида деятельности по реализации радиоактивных веществ, приборов и установок, содержащих радиоактивные вещества.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Start w:name="z679" w:id="338"/>
    <w:p>
      <w:pPr>
        <w:spacing w:after="0"/>
        <w:ind w:left="0"/>
        <w:jc w:val="left"/>
      </w:pPr>
      <w:r>
        <w:rPr>
          <w:rFonts w:ascii="Times New Roman"/>
          <w:b/>
          <w:i w:val="false"/>
          <w:color w:val="000000"/>
        </w:rPr>
        <w:t xml:space="preserve"> Глава 7.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Индивидуальный идентификационный номер юридического лица/индивидуального предпринимателя/физического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81" w:id="339"/>
      <w:r>
        <w:rPr>
          <w:rFonts w:ascii="Times New Roman"/>
          <w:b w:val="false"/>
          <w:i w:val="false"/>
          <w:color w:val="000000"/>
          <w:sz w:val="28"/>
        </w:rPr>
        <w:t>
      Сведения, содержащие информацию о хранилище для радиоактивных веществ, приборов и установок на праве собственности или иных законных основаниях вносятся в таблицу 7 согласно настоящей главе*.</w:t>
      </w:r>
    </w:p>
    <w:bookmarkEnd w:id="339"/>
    <w:p>
      <w:pPr>
        <w:spacing w:after="0"/>
        <w:ind w:left="0"/>
        <w:jc w:val="both"/>
      </w:pPr>
      <w:r>
        <w:rPr>
          <w:rFonts w:ascii="Times New Roman"/>
          <w:b w:val="false"/>
          <w:i w:val="false"/>
          <w:color w:val="000000"/>
          <w:sz w:val="28"/>
        </w:rPr>
        <w:t>* – для подвида деятельности хранение радиоактивных веществ, приборов и установок, содержащих радиоактивные вещества, требуется наличие собственного хранилища; если приборы, содержащие радиоактивные вещества, не требуют промежуточного или временного отдельного хранения и постоянно находятся на рабочих местах в процессе эксплуатации и перезарядки, то не требуется выполнение данного пункта.</w:t>
      </w:r>
    </w:p>
    <w:bookmarkStart w:name="z682" w:id="340"/>
    <w:p>
      <w:pPr>
        <w:spacing w:after="0"/>
        <w:ind w:left="0"/>
        <w:jc w:val="left"/>
      </w:pPr>
      <w:r>
        <w:rPr>
          <w:rFonts w:ascii="Times New Roman"/>
          <w:b/>
          <w:i w:val="false"/>
          <w:color w:val="000000"/>
        </w:rPr>
        <w:t xml:space="preserve"> Глава 8.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84" w:id="341"/>
      <w:r>
        <w:rPr>
          <w:rFonts w:ascii="Times New Roman"/>
          <w:b w:val="false"/>
          <w:i w:val="false"/>
          <w:color w:val="000000"/>
          <w:sz w:val="28"/>
        </w:rPr>
        <w:t>
      Сведения, содержащие информацию о проведении технического обслуживания и ремонта приборов и установок, содержащих радиоактивные вещества вносятся в таблицу 8 согласно настоящей главе*.</w:t>
      </w:r>
    </w:p>
    <w:bookmarkEnd w:id="341"/>
    <w:p>
      <w:pPr>
        <w:spacing w:after="0"/>
        <w:ind w:left="0"/>
        <w:jc w:val="both"/>
      </w:pPr>
      <w:r>
        <w:rPr>
          <w:rFonts w:ascii="Times New Roman"/>
          <w:b w:val="false"/>
          <w:i w:val="false"/>
          <w:color w:val="000000"/>
          <w:sz w:val="28"/>
        </w:rPr>
        <w:t>* – требуется только к работам по использованию медицинских приборов и установок, содержащих радиоактивные вещества, и радиоизотопного досмотрового оборудования. Не требуется выполнение данного пункта в случае, если заявитель не является собственником и/или балансодержателем приборов и установок, содержащих радиоактивные вещества.</w:t>
      </w:r>
    </w:p>
    <w:bookmarkStart w:name="z685" w:id="342"/>
    <w:p>
      <w:pPr>
        <w:spacing w:after="0"/>
        <w:ind w:left="0"/>
        <w:jc w:val="left"/>
      </w:pPr>
      <w:r>
        <w:rPr>
          <w:rFonts w:ascii="Times New Roman"/>
          <w:b/>
          <w:i w:val="false"/>
          <w:color w:val="000000"/>
        </w:rPr>
        <w:t xml:space="preserve"> Глава 9.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687" w:id="343"/>
      <w:r>
        <w:rPr>
          <w:rFonts w:ascii="Times New Roman"/>
          <w:b w:val="false"/>
          <w:i w:val="false"/>
          <w:color w:val="000000"/>
          <w:sz w:val="28"/>
        </w:rPr>
        <w:t>
      Сведения, содержащие информацию о договоре на оказание услуг по транспортировке радиоактивных веществ, приборов и установок, содержащих радиоактивные вещества с физическим или юридическим лицом, имеющим соответствующую лицензию в сфере использования атомной энергии вносятся в таблицу 9 согласно настоящей главе*.</w:t>
      </w:r>
    </w:p>
    <w:bookmarkEnd w:id="343"/>
    <w:p>
      <w:pPr>
        <w:spacing w:after="0"/>
        <w:ind w:left="0"/>
        <w:jc w:val="both"/>
      </w:pPr>
      <w:r>
        <w:rPr>
          <w:rFonts w:ascii="Times New Roman"/>
          <w:b w:val="false"/>
          <w:i w:val="false"/>
          <w:color w:val="000000"/>
          <w:sz w:val="28"/>
        </w:rPr>
        <w:t>* – требуется выполнение при наличии в составе заявленной деятельности операции по перевозке радиоактивных веществ, приборов и установок, содержащих радиоактивные вещества.</w:t>
      </w:r>
    </w:p>
    <w:bookmarkStart w:name="z688" w:id="344"/>
    <w:p>
      <w:pPr>
        <w:spacing w:after="0"/>
        <w:ind w:left="0"/>
        <w:jc w:val="left"/>
      </w:pPr>
      <w:r>
        <w:rPr>
          <w:rFonts w:ascii="Times New Roman"/>
          <w:b/>
          <w:i w:val="false"/>
          <w:color w:val="000000"/>
        </w:rPr>
        <w:t xml:space="preserve"> Глава 10. Форма сведений, содержащих информацию о лицензии</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лицензии/уникальный идентификационный номер разрешительного документа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0" w:id="345"/>
      <w:r>
        <w:rPr>
          <w:rFonts w:ascii="Times New Roman"/>
          <w:b w:val="false"/>
          <w:i w:val="false"/>
          <w:color w:val="000000"/>
          <w:sz w:val="28"/>
        </w:rPr>
        <w:t>
      Сведения, содержащие информацию о лицензии по транспортировке радиоактивных веществ, приборов и установок, содержащих радиоактивные вещества, вносятся в таблицу 10 согласно настоящей главе*.</w:t>
      </w:r>
    </w:p>
    <w:bookmarkEnd w:id="345"/>
    <w:p>
      <w:pPr>
        <w:spacing w:after="0"/>
        <w:ind w:left="0"/>
        <w:jc w:val="both"/>
      </w:pPr>
      <w:r>
        <w:rPr>
          <w:rFonts w:ascii="Times New Roman"/>
          <w:b w:val="false"/>
          <w:i w:val="false"/>
          <w:color w:val="000000"/>
          <w:sz w:val="28"/>
        </w:rPr>
        <w:t>* – требуется выполнение при наличии в составе заявленной деятельности операции по перевозке радиоактивных веществ, приборов и установок, содержащих радиоактивные вещества.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bl>
    <w:bookmarkStart w:name="z692" w:id="346"/>
    <w:p>
      <w:pPr>
        <w:spacing w:after="0"/>
        <w:ind w:left="0"/>
        <w:jc w:val="left"/>
      </w:pPr>
      <w:r>
        <w:rPr>
          <w:rFonts w:ascii="Times New Roman"/>
          <w:b/>
          <w:i w:val="false"/>
          <w:color w:val="000000"/>
        </w:rPr>
        <w:t xml:space="preserve"> Документы к деятельности по обращению с радиоактивными веществами, приборами и установками, содержащими радиоактивные вещества</w:t>
      </w:r>
    </w:p>
    <w:bookmarkEnd w:id="346"/>
    <w:bookmarkStart w:name="z693" w:id="347"/>
    <w:p>
      <w:pPr>
        <w:spacing w:after="0"/>
        <w:ind w:left="0"/>
        <w:jc w:val="both"/>
      </w:pPr>
      <w:r>
        <w:rPr>
          <w:rFonts w:ascii="Times New Roman"/>
          <w:b w:val="false"/>
          <w:i w:val="false"/>
          <w:color w:val="000000"/>
          <w:sz w:val="28"/>
        </w:rPr>
        <w:t>
      1. Положение о службе по радиационной безопасности (или должностная инструкция ответственного лица за радиационную безопасность)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End w:id="347"/>
    <w:bookmarkStart w:name="z694" w:id="348"/>
    <w:p>
      <w:pPr>
        <w:spacing w:after="0"/>
        <w:ind w:left="0"/>
        <w:jc w:val="both"/>
      </w:pPr>
      <w:r>
        <w:rPr>
          <w:rFonts w:ascii="Times New Roman"/>
          <w:b w:val="false"/>
          <w:i w:val="false"/>
          <w:color w:val="000000"/>
          <w:sz w:val="28"/>
        </w:rPr>
        <w:t>
      2. протокол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(в случае отсутствия на балансе заявителя радиоактивных веществ, приборов и установок, содержащих радиоактивные вещества, гарантийное письмо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план проведения радиационного контроля; сертификаты поверки приборов радиационного контроля и последний протокол проведения радиационного контроля или в случае отсутствия на балансе заявителя радиоактивных веществ, приборов и установок, содержащих радиоактивные вещества,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 не требуется выполнение данного пункта в случае, если заявитель не является собственником и/или балансодержателем радиоактивных веществ, приборов и установок, содержащих радиоактивные вещества и для подвида деятельности по реализации радиоактивных веществ, приборов и установок, содержащих радиоактивные вещества.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радиоактивных веществ, приборов и установок, содержащих радиоактивные вещества, относится только к медицинским приборам и установкам, содержащим радиоактивные вещества.</w:t>
      </w:r>
    </w:p>
    <w:bookmarkEnd w:id="348"/>
    <w:bookmarkStart w:name="z695" w:id="349"/>
    <w:p>
      <w:pPr>
        <w:spacing w:after="0"/>
        <w:ind w:left="0"/>
        <w:jc w:val="both"/>
      </w:pPr>
      <w:r>
        <w:rPr>
          <w:rFonts w:ascii="Times New Roman"/>
          <w:b w:val="false"/>
          <w:i w:val="false"/>
          <w:color w:val="000000"/>
          <w:sz w:val="28"/>
        </w:rPr>
        <w:t>
      3. Утвержденные заявителем:</w:t>
      </w:r>
    </w:p>
    <w:bookmarkEnd w:id="349"/>
    <w:bookmarkStart w:name="z696" w:id="350"/>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указанного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350"/>
    <w:bookmarkStart w:name="z697" w:id="351"/>
    <w:p>
      <w:pPr>
        <w:spacing w:after="0"/>
        <w:ind w:left="0"/>
        <w:jc w:val="both"/>
      </w:pPr>
      <w:r>
        <w:rPr>
          <w:rFonts w:ascii="Times New Roman"/>
          <w:b w:val="false"/>
          <w:i w:val="false"/>
          <w:color w:val="000000"/>
          <w:sz w:val="28"/>
        </w:rPr>
        <w:t>
      инструкция по действиям персонала в аварийных ситуациях;</w:t>
      </w:r>
    </w:p>
    <w:bookmarkEnd w:id="351"/>
    <w:bookmarkStart w:name="z698" w:id="352"/>
    <w:p>
      <w:pPr>
        <w:spacing w:after="0"/>
        <w:ind w:left="0"/>
        <w:jc w:val="both"/>
      </w:pPr>
      <w:r>
        <w:rPr>
          <w:rFonts w:ascii="Times New Roman"/>
          <w:b w:val="false"/>
          <w:i w:val="false"/>
          <w:color w:val="000000"/>
          <w:sz w:val="28"/>
        </w:rPr>
        <w:t>
      акт инвентаризации радиоактивных веществ, приборов и установок, содержащих радиоактивные вещества или в случае отсутствия на балансе заявителя радиоактивных веществ, приборов и установок, содержащих радиоактивные вещества, гарантийное письмо о предоставлении акта инвентаризации радиоактивных веществ, приборов и установок, содержащих радиоактивные вещества в течение одного месяца после приобретения заявителем радиоактивных веществ, приборов и установок, содержащих радиоактивные вещества;</w:t>
      </w:r>
    </w:p>
    <w:bookmarkEnd w:id="352"/>
    <w:bookmarkStart w:name="z699" w:id="353"/>
    <w:p>
      <w:pPr>
        <w:spacing w:after="0"/>
        <w:ind w:left="0"/>
        <w:jc w:val="both"/>
      </w:pPr>
      <w:r>
        <w:rPr>
          <w:rFonts w:ascii="Times New Roman"/>
          <w:b w:val="false"/>
          <w:i w:val="false"/>
          <w:color w:val="000000"/>
          <w:sz w:val="28"/>
        </w:rPr>
        <w:t>
      технологический регламент выполнения заявляемых работ, определяющего основные приемы работы, последовательный порядок выполнения операций, пределы и условия работы;</w:t>
      </w:r>
    </w:p>
    <w:bookmarkEnd w:id="353"/>
    <w:bookmarkStart w:name="z700" w:id="354"/>
    <w:p>
      <w:pPr>
        <w:spacing w:after="0"/>
        <w:ind w:left="0"/>
        <w:jc w:val="both"/>
      </w:pPr>
      <w:r>
        <w:rPr>
          <w:rFonts w:ascii="Times New Roman"/>
          <w:b w:val="false"/>
          <w:i w:val="false"/>
          <w:color w:val="000000"/>
          <w:sz w:val="28"/>
        </w:rPr>
        <w:t>
      план мероприятий по защите персонала и населения от радиационной аварии и ее последствий;</w:t>
      </w:r>
    </w:p>
    <w:bookmarkEnd w:id="354"/>
    <w:bookmarkStart w:name="z701" w:id="355"/>
    <w:p>
      <w:pPr>
        <w:spacing w:after="0"/>
        <w:ind w:left="0"/>
        <w:jc w:val="both"/>
      </w:pPr>
      <w:r>
        <w:rPr>
          <w:rFonts w:ascii="Times New Roman"/>
          <w:b w:val="false"/>
          <w:i w:val="false"/>
          <w:color w:val="000000"/>
          <w:sz w:val="28"/>
        </w:rPr>
        <w:t xml:space="preserve">
       инструкция по учету и контролю источников ионизирующего излучения, соответствующая требованиям указанного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 – план мероприятий по защите персонала и населения от радиационной аварии и ее последствий и технологически регламент выполнения заявляемых работ требуется только для объектов 1 и 2 категории радиационной опасности – не требуется предоставлять акт инвентаризации радиоактивных веществ, приборов и установок, содержащих радиоактивные вещества для подвидов деятельности по реализации радиоактивных веществ, приборов и установок, содержащих радиоактивные вещества.</w:t>
      </w:r>
    </w:p>
    <w:bookmarkEnd w:id="355"/>
    <w:bookmarkStart w:name="z702" w:id="356"/>
    <w:p>
      <w:pPr>
        <w:spacing w:after="0"/>
        <w:ind w:left="0"/>
        <w:jc w:val="both"/>
      </w:pPr>
      <w:r>
        <w:rPr>
          <w:rFonts w:ascii="Times New Roman"/>
          <w:b w:val="false"/>
          <w:i w:val="false"/>
          <w:color w:val="000000"/>
          <w:sz w:val="28"/>
        </w:rPr>
        <w:t>
      4. Документы о специальной подготовке медицинских физиков по проведению калибровки пучка и контроля качества, программа контроля качества радиотерапевтической установки и последнего протокола проведения калибровки пучков и контроля качества – настоящий пункт относится только к работам по использованию медицинских приборов и установок, содержащих радиоактивные вещества.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обращению</w:t>
            </w:r>
            <w:r>
              <w:br/>
            </w:r>
            <w:r>
              <w:rPr>
                <w:rFonts w:ascii="Times New Roman"/>
                <w:b w:val="false"/>
                <w:i w:val="false"/>
                <w:color w:val="000000"/>
                <w:sz w:val="20"/>
              </w:rPr>
              <w:t>с радиоактивными веществами,</w:t>
            </w:r>
            <w:r>
              <w:br/>
            </w:r>
            <w:r>
              <w:rPr>
                <w:rFonts w:ascii="Times New Roman"/>
                <w:b w:val="false"/>
                <w:i w:val="false"/>
                <w:color w:val="000000"/>
                <w:sz w:val="20"/>
              </w:rPr>
              <w:t>приборами и установками,</w:t>
            </w:r>
            <w:r>
              <w:br/>
            </w:r>
            <w:r>
              <w:rPr>
                <w:rFonts w:ascii="Times New Roman"/>
                <w:b w:val="false"/>
                <w:i w:val="false"/>
                <w:color w:val="000000"/>
                <w:sz w:val="20"/>
              </w:rPr>
              <w:t>содержащими радиоактивные</w:t>
            </w:r>
            <w:r>
              <w:br/>
            </w:r>
            <w:r>
              <w:rPr>
                <w:rFonts w:ascii="Times New Roman"/>
                <w:b w:val="false"/>
                <w:i w:val="false"/>
                <w:color w:val="000000"/>
                <w:sz w:val="20"/>
              </w:rPr>
              <w:t>вещества"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5" w:id="357"/>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57"/>
    <w:p>
      <w:pPr>
        <w:spacing w:after="0"/>
        <w:ind w:left="0"/>
        <w:jc w:val="both"/>
      </w:pPr>
      <w:bookmarkStart w:name="z706" w:id="358"/>
      <w:r>
        <w:rPr>
          <w:rFonts w:ascii="Times New Roman"/>
          <w:b w:val="false"/>
          <w:i w:val="false"/>
          <w:color w:val="000000"/>
          <w:sz w:val="28"/>
        </w:rPr>
        <w:t>
      В ____________________________________________________________________</w:t>
      </w:r>
    </w:p>
    <w:bookmarkEnd w:id="35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 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 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w:t>
      </w:r>
    </w:p>
    <w:p>
      <w:pPr>
        <w:spacing w:after="0"/>
        <w:ind w:left="0"/>
        <w:jc w:val="both"/>
      </w:pPr>
      <w:r>
        <w:rPr>
          <w:rFonts w:ascii="Times New Roman"/>
          <w:b w:val="false"/>
          <w:i w:val="false"/>
          <w:color w:val="000000"/>
          <w:sz w:val="28"/>
        </w:rPr>
        <w:t>(или)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709" w:id="3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обращение с приборами и установками, генерирующими ионизирующее излучение"</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обращение с приборами и установками, генерирующими ионизирующее излучение".</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изготовление приборов и установок, генерирующих ионизирующее излучение;</w:t>
            </w:r>
          </w:p>
          <w:p>
            <w:pPr>
              <w:spacing w:after="20"/>
              <w:ind w:left="20"/>
              <w:jc w:val="both"/>
            </w:pPr>
            <w:r>
              <w:rPr>
                <w:rFonts w:ascii="Times New Roman"/>
                <w:b w:val="false"/>
                <w:i w:val="false"/>
                <w:color w:val="000000"/>
                <w:sz w:val="20"/>
              </w:rPr>
              <w:t>
2) использование приборов и установок, генерирующих ионизирующее излучение.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форма сведений к квалификационным требованиям и перечню документов, подтверждающих соответствие им, к деятельности по обращению с приборами и установками, генерирующими ионизирующее излучение согласно приложению 3 к настоящему перечню основных требований к оказанию государственной услуги; электронные копии документов к деятельности по обращению с приборами и установками, генерирующими ионизирующее излучение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форма сведений;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приборами и установками, генерирующими ионизирующее излучение согласно приложению 4 к настоящему перечню основных требований к оказанию государственной услуги.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9" w:id="360"/>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60"/>
    <w:p>
      <w:pPr>
        <w:spacing w:after="0"/>
        <w:ind w:left="0"/>
        <w:jc w:val="both"/>
      </w:pPr>
      <w:bookmarkStart w:name="z750" w:id="361"/>
      <w:r>
        <w:rPr>
          <w:rFonts w:ascii="Times New Roman"/>
          <w:b w:val="false"/>
          <w:i w:val="false"/>
          <w:color w:val="000000"/>
          <w:sz w:val="28"/>
        </w:rPr>
        <w:t>
      В ____________________________________________________________________</w:t>
      </w:r>
    </w:p>
    <w:bookmarkEnd w:id="361"/>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3" w:id="362"/>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62"/>
    <w:p>
      <w:pPr>
        <w:spacing w:after="0"/>
        <w:ind w:left="0"/>
        <w:jc w:val="both"/>
      </w:pPr>
      <w:bookmarkStart w:name="z754" w:id="363"/>
      <w:r>
        <w:rPr>
          <w:rFonts w:ascii="Times New Roman"/>
          <w:b w:val="false"/>
          <w:i w:val="false"/>
          <w:color w:val="000000"/>
          <w:sz w:val="28"/>
        </w:rPr>
        <w:t>
      В _________________________________________________________________</w:t>
      </w:r>
    </w:p>
    <w:bookmarkEnd w:id="36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756" w:id="364"/>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приборами и установками, генерирующими ионизирующее излучение согласно приложению 3 к настоящему к настоящему перечню основных требований к оказанию государственной услуги</w:t>
      </w:r>
    </w:p>
    <w:bookmarkEnd w:id="364"/>
    <w:bookmarkStart w:name="z757" w:id="365"/>
    <w:p>
      <w:pPr>
        <w:spacing w:after="0"/>
        <w:ind w:left="0"/>
        <w:jc w:val="left"/>
      </w:pPr>
      <w:r>
        <w:rPr>
          <w:rFonts w:ascii="Times New Roman"/>
          <w:b/>
          <w:i w:val="false"/>
          <w:color w:val="000000"/>
        </w:rPr>
        <w:t xml:space="preserve"> Глава 1.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759" w:id="366"/>
      <w:r>
        <w:rPr>
          <w:rFonts w:ascii="Times New Roman"/>
          <w:b w:val="false"/>
          <w:i w:val="false"/>
          <w:color w:val="000000"/>
          <w:sz w:val="28"/>
        </w:rPr>
        <w:t>
      Сведения, содержащие информацию о производственно-технической базе, необходимой для выполнения заявляемых работ на праве собственности или иных законных основаниях вносятся в таблицу 1 согласно настоящей главе*.</w:t>
      </w:r>
    </w:p>
    <w:bookmarkEnd w:id="366"/>
    <w:p>
      <w:pPr>
        <w:spacing w:after="0"/>
        <w:ind w:left="0"/>
        <w:jc w:val="both"/>
      </w:pPr>
      <w:r>
        <w:rPr>
          <w:rFonts w:ascii="Times New Roman"/>
          <w:b w:val="false"/>
          <w:i w:val="false"/>
          <w:color w:val="000000"/>
          <w:sz w:val="28"/>
        </w:rPr>
        <w:t>* – не требуется выполнение данного пункта если заявитель проводит работы на территории заказчика.</w:t>
      </w:r>
    </w:p>
    <w:bookmarkStart w:name="z760" w:id="367"/>
    <w:p>
      <w:pPr>
        <w:spacing w:after="0"/>
        <w:ind w:left="0"/>
        <w:jc w:val="left"/>
      </w:pPr>
      <w:r>
        <w:rPr>
          <w:rFonts w:ascii="Times New Roman"/>
          <w:b/>
          <w:i w:val="false"/>
          <w:color w:val="000000"/>
        </w:rPr>
        <w:t xml:space="preserve"> Глава 2. Форма сведений, содержащих информацию о службе или ответственном лице</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762" w:id="368"/>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2 согласно настоящей главе*.</w:t>
      </w:r>
    </w:p>
    <w:bookmarkEnd w:id="368"/>
    <w:p>
      <w:pPr>
        <w:spacing w:after="0"/>
        <w:ind w:left="0"/>
        <w:jc w:val="both"/>
      </w:pPr>
      <w:r>
        <w:rPr>
          <w:rFonts w:ascii="Times New Roman"/>
          <w:b w:val="false"/>
          <w:i w:val="false"/>
          <w:color w:val="000000"/>
          <w:sz w:val="28"/>
        </w:rPr>
        <w:t>*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Start w:name="z763" w:id="369"/>
    <w:p>
      <w:pPr>
        <w:spacing w:after="0"/>
        <w:ind w:left="0"/>
        <w:jc w:val="left"/>
      </w:pPr>
      <w:r>
        <w:rPr>
          <w:rFonts w:ascii="Times New Roman"/>
          <w:b/>
          <w:i w:val="false"/>
          <w:color w:val="000000"/>
        </w:rPr>
        <w:t xml:space="preserve"> Глава 3. Форма сведений, содержащих информацию о приказе по назначению лица, ответственного за учет и контроль ядерных материалов и (или) радиоактивных веществ, приборов и установок, содержащих радиоактивные вещества и (или) приборов и установок, генерирующих ионизирующее излучение</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занимаемая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приказа о назначении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65" w:id="370"/>
    <w:p>
      <w:pPr>
        <w:spacing w:after="0"/>
        <w:ind w:left="0"/>
        <w:jc w:val="both"/>
      </w:pPr>
      <w:r>
        <w:rPr>
          <w:rFonts w:ascii="Times New Roman"/>
          <w:b w:val="false"/>
          <w:i w:val="false"/>
          <w:color w:val="000000"/>
          <w:sz w:val="28"/>
        </w:rPr>
        <w:t>
      Сведения, содержащие информацию о приказе по назначению лица, ответственного за учет и контроль приборов и установок, генерирующих ионизирующее излучение, вносятся в таблицу 3 согласно настоящей главе.</w:t>
      </w:r>
    </w:p>
    <w:bookmarkEnd w:id="370"/>
    <w:bookmarkStart w:name="z766" w:id="371"/>
    <w:p>
      <w:pPr>
        <w:spacing w:after="0"/>
        <w:ind w:left="0"/>
        <w:jc w:val="left"/>
      </w:pPr>
      <w:r>
        <w:rPr>
          <w:rFonts w:ascii="Times New Roman"/>
          <w:b/>
          <w:i w:val="false"/>
          <w:color w:val="000000"/>
        </w:rPr>
        <w:t xml:space="preserve"> Глава 4.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768" w:id="372"/>
      <w:r>
        <w:rPr>
          <w:rFonts w:ascii="Times New Roman"/>
          <w:b w:val="false"/>
          <w:i w:val="false"/>
          <w:color w:val="000000"/>
          <w:sz w:val="28"/>
        </w:rPr>
        <w:t>
      Сведения,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 имеющим соответствующую лицензию в сфере использования атомной энергии, вносятся в таблицу 4 согласно настоящей главе*.</w:t>
      </w:r>
    </w:p>
    <w:bookmarkEnd w:id="372"/>
    <w:p>
      <w:pPr>
        <w:spacing w:after="0"/>
        <w:ind w:left="0"/>
        <w:jc w:val="both"/>
      </w:pPr>
      <w:r>
        <w:rPr>
          <w:rFonts w:ascii="Times New Roman"/>
          <w:b w:val="false"/>
          <w:i w:val="false"/>
          <w:color w:val="000000"/>
          <w:sz w:val="28"/>
        </w:rPr>
        <w:t>* – не требуется выполнение данного пункта в случае, если заявитель проводит работы на рентгеновских оборудованиях для досмотра ручной клади, багажа и не является собственником и/или балансодержателем данных оборудований.</w:t>
      </w:r>
    </w:p>
    <w:bookmarkStart w:name="z769" w:id="373"/>
    <w:p>
      <w:pPr>
        <w:spacing w:after="0"/>
        <w:ind w:left="0"/>
        <w:jc w:val="left"/>
      </w:pPr>
      <w:r>
        <w:rPr>
          <w:rFonts w:ascii="Times New Roman"/>
          <w:b/>
          <w:i w:val="false"/>
          <w:color w:val="000000"/>
        </w:rPr>
        <w:t xml:space="preserve"> Глава 5. Форма сведений, содержащих информацию об обеспечении персонала индивидуальным дозиметрическим контролем</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771" w:id="374"/>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5 согласно настоящей главе.</w:t>
      </w:r>
    </w:p>
    <w:bookmarkEnd w:id="374"/>
    <w:p>
      <w:pPr>
        <w:spacing w:after="0"/>
        <w:ind w:left="0"/>
        <w:jc w:val="both"/>
      </w:pPr>
      <w:r>
        <w:rPr>
          <w:rFonts w:ascii="Times New Roman"/>
          <w:b w:val="false"/>
          <w:i w:val="false"/>
          <w:color w:val="000000"/>
          <w:sz w:val="28"/>
        </w:rPr>
        <w:t>* –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 согласно настоящей главе.</w:t>
      </w:r>
    </w:p>
    <w:bookmarkStart w:name="z772" w:id="375"/>
    <w:p>
      <w:pPr>
        <w:spacing w:after="0"/>
        <w:ind w:left="0"/>
        <w:jc w:val="left"/>
      </w:pPr>
      <w:r>
        <w:rPr>
          <w:rFonts w:ascii="Times New Roman"/>
          <w:b/>
          <w:i w:val="false"/>
          <w:color w:val="000000"/>
        </w:rPr>
        <w:t xml:space="preserve"> Глава 6. Форма сведений, содержащих информацию о средствах индивидуальной защиты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Свинцовый эквивалент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774" w:id="376"/>
      <w:r>
        <w:rPr>
          <w:rFonts w:ascii="Times New Roman"/>
          <w:b w:val="false"/>
          <w:i w:val="false"/>
          <w:color w:val="000000"/>
          <w:sz w:val="28"/>
        </w:rPr>
        <w:t>
      Сведения, содержащие информацию о средствах индивидуальной защиты, вносятся в таблицу 6 согласно настоящей главе*.</w:t>
      </w:r>
    </w:p>
    <w:bookmarkEnd w:id="376"/>
    <w:p>
      <w:pPr>
        <w:spacing w:after="0"/>
        <w:ind w:left="0"/>
        <w:jc w:val="both"/>
      </w:pPr>
      <w:r>
        <w:rPr>
          <w:rFonts w:ascii="Times New Roman"/>
          <w:b w:val="false"/>
          <w:i w:val="false"/>
          <w:color w:val="000000"/>
          <w:sz w:val="28"/>
        </w:rPr>
        <w:t>* – относится только к работам по использованию медицинских приборов и установок, генерирующих ионизирующее излучение.</w:t>
      </w:r>
    </w:p>
    <w:bookmarkStart w:name="z775" w:id="377"/>
    <w:p>
      <w:pPr>
        <w:spacing w:after="0"/>
        <w:ind w:left="0"/>
        <w:jc w:val="left"/>
      </w:pPr>
      <w:r>
        <w:rPr>
          <w:rFonts w:ascii="Times New Roman"/>
          <w:b/>
          <w:i w:val="false"/>
          <w:color w:val="000000"/>
        </w:rPr>
        <w:t xml:space="preserve"> Глава 7. Форма сведений, содержащих информацию о квалифицированном составе специалистов, техников, рабочих</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77" w:id="378"/>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и техников, имеющих соответствующее образование, подготовку и допущенных к осуществлению заявленного вида и подвидов деятельности, вносятся в таблицу 7 согласно настоящей главе.</w:t>
      </w:r>
    </w:p>
    <w:bookmarkEnd w:id="378"/>
    <w:bookmarkStart w:name="z778" w:id="379"/>
    <w:p>
      <w:pPr>
        <w:spacing w:after="0"/>
        <w:ind w:left="0"/>
        <w:jc w:val="left"/>
      </w:pPr>
      <w:r>
        <w:rPr>
          <w:rFonts w:ascii="Times New Roman"/>
          <w:b/>
          <w:i w:val="false"/>
          <w:color w:val="000000"/>
        </w:rPr>
        <w:t xml:space="preserve"> Глава 8.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780" w:id="380"/>
      <w:r>
        <w:rPr>
          <w:rFonts w:ascii="Times New Roman"/>
          <w:b w:val="false"/>
          <w:i w:val="false"/>
          <w:color w:val="000000"/>
          <w:sz w:val="28"/>
        </w:rPr>
        <w:t>
      Сведения, содержащие информацию о проведении технического обслуживания и ремонта приборов и установок, генерирующих ионизирующее излучение вносятся в таблицу 6 согласно настоящей главе*.</w:t>
      </w:r>
    </w:p>
    <w:bookmarkEnd w:id="380"/>
    <w:p>
      <w:pPr>
        <w:spacing w:after="0"/>
        <w:ind w:left="0"/>
        <w:jc w:val="both"/>
      </w:pPr>
      <w:r>
        <w:rPr>
          <w:rFonts w:ascii="Times New Roman"/>
          <w:b w:val="false"/>
          <w:i w:val="false"/>
          <w:color w:val="000000"/>
          <w:sz w:val="28"/>
        </w:rPr>
        <w:t>* – данный пункт относится только к работам по использованию оборудования для досмотра ручной клади и багажа, для досмотра транспорта, материалов, веществ, для персонального досмотра человека и медицинских приборов и установок, генерирующих ионизирующее излучение за исключением случая, когда заявитель проводит работы на рентгеновских оборудованиях для досмотра ручной клади, багажа и не является собственником и/или балансодержателем данных оборудований.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bl>
    <w:bookmarkStart w:name="z782" w:id="381"/>
    <w:p>
      <w:pPr>
        <w:spacing w:after="0"/>
        <w:ind w:left="0"/>
        <w:jc w:val="left"/>
      </w:pPr>
      <w:r>
        <w:rPr>
          <w:rFonts w:ascii="Times New Roman"/>
          <w:b/>
          <w:i w:val="false"/>
          <w:color w:val="000000"/>
        </w:rPr>
        <w:t xml:space="preserve"> Документы к деятельности по обращению с приборами и установками, генерирующими ионизирующее излучение</w:t>
      </w:r>
    </w:p>
    <w:bookmarkEnd w:id="381"/>
    <w:bookmarkStart w:name="z783" w:id="382"/>
    <w:p>
      <w:pPr>
        <w:spacing w:after="0"/>
        <w:ind w:left="0"/>
        <w:jc w:val="both"/>
      </w:pPr>
      <w:r>
        <w:rPr>
          <w:rFonts w:ascii="Times New Roman"/>
          <w:b w:val="false"/>
          <w:i w:val="false"/>
          <w:color w:val="000000"/>
          <w:sz w:val="28"/>
        </w:rPr>
        <w:t>
      1. Положение о службе по радиационной безопасности (или должностная инструкция ответственного лица за радиационную безопасность)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End w:id="382"/>
    <w:bookmarkStart w:name="z784" w:id="383"/>
    <w:p>
      <w:pPr>
        <w:spacing w:after="0"/>
        <w:ind w:left="0"/>
        <w:jc w:val="both"/>
      </w:pPr>
      <w:r>
        <w:rPr>
          <w:rFonts w:ascii="Times New Roman"/>
          <w:b w:val="false"/>
          <w:i w:val="false"/>
          <w:color w:val="000000"/>
          <w:sz w:val="28"/>
        </w:rPr>
        <w:t>
      2. Протокол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(в случае отсутствия на балансе заявителя приборов и установок, генерирующих ионизирующее излучение, гарантийное письмо о предоставлении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план проведения радиационного контроля; сертификат поверки приборов радиационного контроля и последний протокол проведения радиационного контроля или в случае отсутствия на балансе заявителя приборов и установок, генерирующих ионизирующее излучение,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 не требуется выполнение настоящего пункта в случае, если заявитель проводит работы на рентгеновских оборудованиях для досмотра ручной клади, багажа и не является собственником и/или балансодержателем данных оборудований. Предоставление протокола проведения радиационного контроля, выданного физическим или юридическим лицом, имеющим соответствующую лицензию в сфере использования атомной энергии и гарантийного письма о предоставлении протокола проведения радиационного контроля в течение одного месяца после приобретения заявителем приборов и установок, генерирующих ионизирующее излучение, относится только к медицинским приборам и установкам, генерирующим ионизирующее излучение.</w:t>
      </w:r>
    </w:p>
    <w:bookmarkEnd w:id="383"/>
    <w:bookmarkStart w:name="z785" w:id="384"/>
    <w:p>
      <w:pPr>
        <w:spacing w:after="0"/>
        <w:ind w:left="0"/>
        <w:jc w:val="both"/>
      </w:pPr>
      <w:r>
        <w:rPr>
          <w:rFonts w:ascii="Times New Roman"/>
          <w:b w:val="false"/>
          <w:i w:val="false"/>
          <w:color w:val="000000"/>
          <w:sz w:val="28"/>
        </w:rPr>
        <w:t>
      3. Утвержденные заявителем:</w:t>
      </w:r>
    </w:p>
    <w:bookmarkEnd w:id="384"/>
    <w:bookmarkStart w:name="z786" w:id="385"/>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указанного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385"/>
    <w:bookmarkStart w:name="z787" w:id="386"/>
    <w:p>
      <w:pPr>
        <w:spacing w:after="0"/>
        <w:ind w:left="0"/>
        <w:jc w:val="both"/>
      </w:pPr>
      <w:r>
        <w:rPr>
          <w:rFonts w:ascii="Times New Roman"/>
          <w:b w:val="false"/>
          <w:i w:val="false"/>
          <w:color w:val="000000"/>
          <w:sz w:val="28"/>
        </w:rPr>
        <w:t>
      акт инвентаризации приборов и установок, генерирующих ионизирующее излучение или в случае отсутствия на балансе заявителя приборов и установок, генерирующих ионизирующее излучение, гарантийное письмо о предоставлении акта инвентаризации приборов и установок, генерирующих ионизирующее излучение в течение одного месяца после приобретения заявителем приборов и установок, генерирующих ионизирующее излучение;</w:t>
      </w:r>
    </w:p>
    <w:bookmarkEnd w:id="386"/>
    <w:bookmarkStart w:name="z788" w:id="387"/>
    <w:p>
      <w:pPr>
        <w:spacing w:after="0"/>
        <w:ind w:left="0"/>
        <w:jc w:val="both"/>
      </w:pPr>
      <w:r>
        <w:rPr>
          <w:rFonts w:ascii="Times New Roman"/>
          <w:b w:val="false"/>
          <w:i w:val="false"/>
          <w:color w:val="000000"/>
          <w:sz w:val="28"/>
        </w:rPr>
        <w:t xml:space="preserve">
      инструкция по учету и контролю источников ионизирующего излучения, соответствующая требованиям указанного в подпункте 2) пункта 193 Технического регламента "Ядерная и радиационная безопасность",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2017 года № 58 (зарегистрирован в Реестре государственной регистрации нормативных правовых актов за № 15005);</w:t>
      </w:r>
    </w:p>
    <w:bookmarkEnd w:id="387"/>
    <w:bookmarkStart w:name="z789" w:id="388"/>
    <w:p>
      <w:pPr>
        <w:spacing w:after="0"/>
        <w:ind w:left="0"/>
        <w:jc w:val="both"/>
      </w:pPr>
      <w:r>
        <w:rPr>
          <w:rFonts w:ascii="Times New Roman"/>
          <w:b w:val="false"/>
          <w:i w:val="false"/>
          <w:color w:val="000000"/>
          <w:sz w:val="28"/>
        </w:rPr>
        <w:t>
      4. Протокол проведения контроля эксплуатационных параметров (контроля качества) аппарата, выданный физическим или юридическим лицом, имеющим соответствующую лицензию в сфере использования атомной энергии, или в случае отсутствия на балансе заявителя приборов и установок, генерирующих ионизирующее излучение, гарантийное письмо о предоставлении копии протокола проведения контроля эксплуатационных параметров (контроля качества) аппарата в течение одного месяца после приобретения заявителем приборов и установок, генерирующих ионизирующее излучение – данный пункт относится только к работам по изготовлению и использованию медицинских приборов и установок, генерирующих ионизирующее излучение.</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2" w:id="389"/>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389"/>
    <w:p>
      <w:pPr>
        <w:spacing w:after="0"/>
        <w:ind w:left="0"/>
        <w:jc w:val="both"/>
      </w:pPr>
      <w:bookmarkStart w:name="z793" w:id="390"/>
      <w:r>
        <w:rPr>
          <w:rFonts w:ascii="Times New Roman"/>
          <w:b w:val="false"/>
          <w:i w:val="false"/>
          <w:color w:val="000000"/>
          <w:sz w:val="28"/>
        </w:rPr>
        <w:t>
      В _________________________________________________________________</w:t>
      </w:r>
    </w:p>
    <w:bookmarkEnd w:id="39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w:t>
      </w:r>
    </w:p>
    <w:p>
      <w:pPr>
        <w:spacing w:after="0"/>
        <w:ind w:left="0"/>
        <w:jc w:val="both"/>
      </w:pPr>
      <w:r>
        <w:rPr>
          <w:rFonts w:ascii="Times New Roman"/>
          <w:b w:val="false"/>
          <w:i w:val="false"/>
          <w:color w:val="000000"/>
          <w:sz w:val="28"/>
        </w:rPr>
        <w:t>Казахстан "О разрешениях и уведомлениях" 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обращение</w:t>
            </w:r>
            <w:r>
              <w:br/>
            </w:r>
            <w:r>
              <w:rPr>
                <w:rFonts w:ascii="Times New Roman"/>
                <w:b w:val="false"/>
                <w:i w:val="false"/>
                <w:color w:val="000000"/>
                <w:sz w:val="20"/>
              </w:rPr>
              <w:t>с приборами и установками,</w:t>
            </w:r>
            <w:r>
              <w:br/>
            </w:r>
            <w:r>
              <w:rPr>
                <w:rFonts w:ascii="Times New Roman"/>
                <w:b w:val="false"/>
                <w:i w:val="false"/>
                <w:color w:val="000000"/>
                <w:sz w:val="20"/>
              </w:rPr>
              <w:t>генерирующими ионизирующее</w:t>
            </w:r>
            <w:r>
              <w:br/>
            </w:r>
            <w:r>
              <w:rPr>
                <w:rFonts w:ascii="Times New Roman"/>
                <w:b w:val="false"/>
                <w:i w:val="false"/>
                <w:color w:val="000000"/>
                <w:sz w:val="20"/>
              </w:rPr>
              <w:t>излучение"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6" w:id="391"/>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391"/>
    <w:p>
      <w:pPr>
        <w:spacing w:after="0"/>
        <w:ind w:left="0"/>
        <w:jc w:val="both"/>
      </w:pPr>
      <w:bookmarkStart w:name="z797" w:id="392"/>
      <w:r>
        <w:rPr>
          <w:rFonts w:ascii="Times New Roman"/>
          <w:b w:val="false"/>
          <w:i w:val="false"/>
          <w:color w:val="000000"/>
          <w:sz w:val="28"/>
        </w:rPr>
        <w:t>
      В ________________________________________________________________</w:t>
      </w:r>
    </w:p>
    <w:bookmarkEnd w:id="39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 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bookmarkStart w:name="z800" w:id="39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осуществление деятельности по предоставлению услуг в области использования атомной энергии"</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осуществление деятельности по предоставлению услуг в области использования атомной энергии".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индивидуальный дозиметрический контроль персонала;</w:t>
            </w:r>
          </w:p>
          <w:p>
            <w:pPr>
              <w:spacing w:after="20"/>
              <w:ind w:left="20"/>
              <w:jc w:val="both"/>
            </w:pPr>
            <w:r>
              <w:rPr>
                <w:rFonts w:ascii="Times New Roman"/>
                <w:b w:val="false"/>
                <w:i w:val="false"/>
                <w:color w:val="000000"/>
                <w:sz w:val="20"/>
              </w:rPr>
              <w:t>
2) специальная подготовка персонала, ответственного за обеспечение ядерной и радиационной безопасности;</w:t>
            </w:r>
          </w:p>
          <w:p>
            <w:pPr>
              <w:spacing w:after="20"/>
              <w:ind w:left="20"/>
              <w:jc w:val="both"/>
            </w:pPr>
            <w:r>
              <w:rPr>
                <w:rFonts w:ascii="Times New Roman"/>
                <w:b w:val="false"/>
                <w:i w:val="false"/>
                <w:color w:val="000000"/>
                <w:sz w:val="20"/>
              </w:rPr>
              <w:t>
3) физическая защита ядерных установок и ядерных материалов;</w:t>
            </w:r>
          </w:p>
          <w:p>
            <w:pPr>
              <w:spacing w:after="20"/>
              <w:ind w:left="20"/>
              <w:jc w:val="both"/>
            </w:pPr>
            <w:r>
              <w:rPr>
                <w:rFonts w:ascii="Times New Roman"/>
                <w:b w:val="false"/>
                <w:i w:val="false"/>
                <w:color w:val="000000"/>
                <w:sz w:val="20"/>
              </w:rPr>
              <w:t>
4)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p>
            <w:pPr>
              <w:spacing w:after="20"/>
              <w:ind w:left="20"/>
              <w:jc w:val="both"/>
            </w:pPr>
            <w:r>
              <w:rPr>
                <w:rFonts w:ascii="Times New Roman"/>
                <w:b w:val="false"/>
                <w:i w:val="false"/>
                <w:color w:val="000000"/>
                <w:sz w:val="20"/>
              </w:rPr>
              <w:t>
5)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p>
            <w:pPr>
              <w:spacing w:after="20"/>
              <w:ind w:left="20"/>
              <w:jc w:val="both"/>
            </w:pPr>
            <w:r>
              <w:rPr>
                <w:rFonts w:ascii="Times New Roman"/>
                <w:b w:val="false"/>
                <w:i w:val="false"/>
                <w:color w:val="000000"/>
                <w:sz w:val="20"/>
              </w:rPr>
              <w:t>
6) радиационный контроль территорий, помещений, рабочих мест, товаров, материалов, металлолома, транспортных средств;</w:t>
            </w:r>
          </w:p>
          <w:p>
            <w:pPr>
              <w:spacing w:after="20"/>
              <w:ind w:left="20"/>
              <w:jc w:val="both"/>
            </w:pPr>
            <w:r>
              <w:rPr>
                <w:rFonts w:ascii="Times New Roman"/>
                <w:b w:val="false"/>
                <w:i w:val="false"/>
                <w:color w:val="000000"/>
                <w:sz w:val="20"/>
              </w:rPr>
              <w:t>
7)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форма сведений к квалификационным требованиям и перечню документов, подтверждающих соответствие им, к деятельности по предоставлению услуг в области использования атомной энергии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к деятельности по предоставлению услуг в области использования атомной энергии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форма сведений;</w:t>
            </w:r>
          </w:p>
          <w:p>
            <w:pPr>
              <w:spacing w:after="20"/>
              <w:ind w:left="20"/>
              <w:jc w:val="both"/>
            </w:pPr>
            <w:r>
              <w:rPr>
                <w:rFonts w:ascii="Times New Roman"/>
                <w:b w:val="false"/>
                <w:i w:val="false"/>
                <w:color w:val="000000"/>
                <w:sz w:val="20"/>
              </w:rPr>
              <w:t>
электронные копии документов к деятельности по предоставлению услуг в области использования атомной энергии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1" w:id="394"/>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394"/>
    <w:p>
      <w:pPr>
        <w:spacing w:after="0"/>
        <w:ind w:left="0"/>
        <w:jc w:val="both"/>
      </w:pPr>
      <w:bookmarkStart w:name="z852" w:id="395"/>
      <w:r>
        <w:rPr>
          <w:rFonts w:ascii="Times New Roman"/>
          <w:b w:val="false"/>
          <w:i w:val="false"/>
          <w:color w:val="000000"/>
          <w:sz w:val="28"/>
        </w:rPr>
        <w:t>
      В _______________________________________________________________</w:t>
      </w:r>
    </w:p>
    <w:bookmarkEnd w:id="39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5" w:id="396"/>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396"/>
    <w:p>
      <w:pPr>
        <w:spacing w:after="0"/>
        <w:ind w:left="0"/>
        <w:jc w:val="both"/>
      </w:pPr>
      <w:bookmarkStart w:name="z856" w:id="397"/>
      <w:r>
        <w:rPr>
          <w:rFonts w:ascii="Times New Roman"/>
          <w:b w:val="false"/>
          <w:i w:val="false"/>
          <w:color w:val="000000"/>
          <w:sz w:val="28"/>
        </w:rPr>
        <w:t>
      В ________________________________________________________________</w:t>
      </w:r>
    </w:p>
    <w:bookmarkEnd w:id="39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bookmarkStart w:name="z858" w:id="398"/>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для осуществления деятельности по предоставлению услуг в области использования атомной энергии</w:t>
      </w:r>
    </w:p>
    <w:bookmarkEnd w:id="398"/>
    <w:bookmarkStart w:name="z859" w:id="399"/>
    <w:p>
      <w:pPr>
        <w:spacing w:after="0"/>
        <w:ind w:left="0"/>
        <w:jc w:val="left"/>
      </w:pPr>
      <w:r>
        <w:rPr>
          <w:rFonts w:ascii="Times New Roman"/>
          <w:b/>
          <w:i w:val="false"/>
          <w:color w:val="000000"/>
        </w:rPr>
        <w:t xml:space="preserve"> Глава 1. Форма сведений, содержащих информацию о квалифицированном составе специалистов, техников, рабочих</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00"/>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статьей 35 Трудового кодекса Республики Казахстан</w:t>
            </w:r>
          </w:p>
          <w:bookmarkEnd w:id="400"/>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62" w:id="401"/>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и техников, имеющих соответствующее образование, подготовку и допущенных к осуществлению заявленного вида и подвидов деятельности, вносятся в таблицу 1 согласно настоящей главе*.</w:t>
      </w:r>
    </w:p>
    <w:bookmarkEnd w:id="401"/>
    <w:bookmarkStart w:name="z863" w:id="402"/>
    <w:p>
      <w:pPr>
        <w:spacing w:after="0"/>
        <w:ind w:left="0"/>
        <w:jc w:val="both"/>
      </w:pPr>
      <w:r>
        <w:rPr>
          <w:rFonts w:ascii="Times New Roman"/>
          <w:b w:val="false"/>
          <w:i w:val="false"/>
          <w:color w:val="000000"/>
          <w:sz w:val="28"/>
        </w:rPr>
        <w:t>
      *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 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 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w:t>
      </w:r>
    </w:p>
    <w:bookmarkEnd w:id="402"/>
    <w:bookmarkStart w:name="z864" w:id="403"/>
    <w:p>
      <w:pPr>
        <w:spacing w:after="0"/>
        <w:ind w:left="0"/>
        <w:jc w:val="left"/>
      </w:pPr>
      <w:r>
        <w:rPr>
          <w:rFonts w:ascii="Times New Roman"/>
          <w:b/>
          <w:i w:val="false"/>
          <w:color w:val="000000"/>
        </w:rPr>
        <w:t xml:space="preserve"> Глава 2. Форма сведений, содержащих информацию о службе или ответственном лице</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66" w:id="404"/>
    <w:p>
      <w:pPr>
        <w:spacing w:after="0"/>
        <w:ind w:left="0"/>
        <w:jc w:val="both"/>
      </w:pPr>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2 согласно настоящей главе*.</w:t>
      </w:r>
    </w:p>
    <w:bookmarkEnd w:id="404"/>
    <w:bookmarkStart w:name="z867" w:id="405"/>
    <w:p>
      <w:pPr>
        <w:spacing w:after="0"/>
        <w:ind w:left="0"/>
        <w:jc w:val="both"/>
      </w:pPr>
      <w:r>
        <w:rPr>
          <w:rFonts w:ascii="Times New Roman"/>
          <w:b w:val="false"/>
          <w:i w:val="false"/>
          <w:color w:val="000000"/>
          <w:sz w:val="28"/>
        </w:rPr>
        <w:t>
      *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End w:id="405"/>
    <w:bookmarkStart w:name="z868" w:id="406"/>
    <w:p>
      <w:pPr>
        <w:spacing w:after="0"/>
        <w:ind w:left="0"/>
        <w:jc w:val="left"/>
      </w:pPr>
      <w:r>
        <w:rPr>
          <w:rFonts w:ascii="Times New Roman"/>
          <w:b/>
          <w:i w:val="false"/>
          <w:color w:val="000000"/>
        </w:rPr>
        <w:t xml:space="preserve"> Глава 3. Форма сведений, содержащих информацию об обеспечении персонала индивидуальным дозиметрическим контролем</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870" w:id="407"/>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3 согласно настоящей главе*.</w:t>
      </w:r>
    </w:p>
    <w:bookmarkEnd w:id="407"/>
    <w:p>
      <w:pPr>
        <w:spacing w:after="0"/>
        <w:ind w:left="0"/>
        <w:jc w:val="both"/>
      </w:pPr>
      <w:r>
        <w:rPr>
          <w:rFonts w:ascii="Times New Roman"/>
          <w:b w:val="false"/>
          <w:i w:val="false"/>
          <w:color w:val="000000"/>
          <w:sz w:val="28"/>
        </w:rPr>
        <w:t>* – относится только к подвидам деятельности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w:t>
      </w:r>
    </w:p>
    <w:p>
      <w:pPr>
        <w:spacing w:after="0"/>
        <w:ind w:left="0"/>
        <w:jc w:val="both"/>
      </w:pPr>
      <w:r>
        <w:rPr>
          <w:rFonts w:ascii="Times New Roman"/>
          <w:b w:val="false"/>
          <w:i w:val="false"/>
          <w:color w:val="000000"/>
          <w:sz w:val="28"/>
        </w:rPr>
        <w:t>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Start w:name="z871" w:id="408"/>
    <w:p>
      <w:pPr>
        <w:spacing w:after="0"/>
        <w:ind w:left="0"/>
        <w:jc w:val="left"/>
      </w:pPr>
      <w:r>
        <w:rPr>
          <w:rFonts w:ascii="Times New Roman"/>
          <w:b/>
          <w:i w:val="false"/>
          <w:color w:val="000000"/>
        </w:rPr>
        <w:t xml:space="preserve"> Глава 4. Форма сведений, содержащих информацию о средствах измерений, приборах контроля, вспомогательных материалах и оборудовании</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средств измерений, приборов контроля, вспомогательных материалов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средств измерений, приборов контроля, вспомогательных материалов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и страна-производитель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инвентаризации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73" w:id="409"/>
    <w:p>
      <w:pPr>
        <w:spacing w:after="0"/>
        <w:ind w:left="0"/>
        <w:jc w:val="both"/>
      </w:pPr>
      <w:r>
        <w:rPr>
          <w:rFonts w:ascii="Times New Roman"/>
          <w:b w:val="false"/>
          <w:i w:val="false"/>
          <w:color w:val="000000"/>
          <w:sz w:val="28"/>
        </w:rPr>
        <w:t>
      Сведения, содержащие информацию о средствах измерений, приборах контроля, вспомогательных материалах и оборудовании, вносятся в таблицу 4 согласно настоящей главе*.</w:t>
      </w:r>
    </w:p>
    <w:bookmarkEnd w:id="409"/>
    <w:bookmarkStart w:name="z874" w:id="410"/>
    <w:p>
      <w:pPr>
        <w:spacing w:after="0"/>
        <w:ind w:left="0"/>
        <w:jc w:val="both"/>
      </w:pPr>
      <w:r>
        <w:rPr>
          <w:rFonts w:ascii="Times New Roman"/>
          <w:b w:val="false"/>
          <w:i w:val="false"/>
          <w:color w:val="000000"/>
          <w:sz w:val="28"/>
        </w:rPr>
        <w:t>
      * – не требуется выполнение для подвида деятельности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физическая защита ядерных установок и ядерных материалов и деятельности по специальной подготовке персонала, ответственного за обеспечение ядерной и радиационной безопасности.</w:t>
      </w:r>
    </w:p>
    <w:bookmarkEnd w:id="410"/>
    <w:bookmarkStart w:name="z875" w:id="411"/>
    <w:p>
      <w:pPr>
        <w:spacing w:after="0"/>
        <w:ind w:left="0"/>
        <w:jc w:val="left"/>
      </w:pPr>
      <w:r>
        <w:rPr>
          <w:rFonts w:ascii="Times New Roman"/>
          <w:b/>
          <w:i w:val="false"/>
          <w:color w:val="000000"/>
        </w:rPr>
        <w:t xml:space="preserve"> Глава 5.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877" w:id="412"/>
      <w:r>
        <w:rPr>
          <w:rFonts w:ascii="Times New Roman"/>
          <w:b w:val="false"/>
          <w:i w:val="false"/>
          <w:color w:val="000000"/>
          <w:sz w:val="28"/>
        </w:rPr>
        <w:t>
      Сведения, содержащие информацию о специализированных помещениях, лабораториях, необходимых для выполнения заявляемых работ на праве собственности или иных законных основаниях, вносятся в таблицу 5 согласно настоящей главе*.</w:t>
      </w:r>
    </w:p>
    <w:bookmarkEnd w:id="412"/>
    <w:p>
      <w:pPr>
        <w:spacing w:after="0"/>
        <w:ind w:left="0"/>
        <w:jc w:val="both"/>
      </w:pPr>
      <w:r>
        <w:rPr>
          <w:rFonts w:ascii="Times New Roman"/>
          <w:b w:val="false"/>
          <w:i w:val="false"/>
          <w:color w:val="000000"/>
          <w:sz w:val="28"/>
        </w:rPr>
        <w:t>* – относится только к выполнению работ по определению содержания радионуклидов в продуктах, материалах, объектах окружающей среды и индивидуальному дозиметрическому контролю персонала.</w:t>
      </w:r>
    </w:p>
    <w:bookmarkStart w:name="z878" w:id="413"/>
    <w:p>
      <w:pPr>
        <w:spacing w:after="0"/>
        <w:ind w:left="0"/>
        <w:jc w:val="left"/>
      </w:pPr>
      <w:r>
        <w:rPr>
          <w:rFonts w:ascii="Times New Roman"/>
          <w:b/>
          <w:i w:val="false"/>
          <w:color w:val="000000"/>
        </w:rPr>
        <w:t xml:space="preserve"> Глава 6. Форма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краткая характеристика учебного класса, учебного оборудования, технического средства, прибора радиационного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подтверждающего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учебного оборудования, технического средства, или прибора радиационного контроля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и дата инвентаризации (не заполняется для учебных классов)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(для приборов радиационного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880" w:id="414"/>
      <w:r>
        <w:rPr>
          <w:rFonts w:ascii="Times New Roman"/>
          <w:b w:val="false"/>
          <w:i w:val="false"/>
          <w:color w:val="000000"/>
          <w:sz w:val="28"/>
        </w:rPr>
        <w:t>
      Сведения, содержащие информацию о необходимых теоретических и практических учебных классах, учебном оборудовании, технических средствах, учебных средствах радиационного контроля, вносятся в соответствии с таблицей 6 настоящей главы *.</w:t>
      </w:r>
    </w:p>
    <w:bookmarkEnd w:id="414"/>
    <w:p>
      <w:pPr>
        <w:spacing w:after="0"/>
        <w:ind w:left="0"/>
        <w:jc w:val="both"/>
      </w:pPr>
      <w:r>
        <w:rPr>
          <w:rFonts w:ascii="Times New Roman"/>
          <w:b w:val="false"/>
          <w:i w:val="false"/>
          <w:color w:val="000000"/>
          <w:sz w:val="28"/>
        </w:rPr>
        <w:t>* – относится только для подвида деятельности по специальной подготовке персонала, ответственного за обеспечение ядерной и радиационной безопасности.</w:t>
      </w:r>
    </w:p>
    <w:bookmarkStart w:name="z881" w:id="415"/>
    <w:p>
      <w:pPr>
        <w:spacing w:after="0"/>
        <w:ind w:left="0"/>
        <w:jc w:val="left"/>
      </w:pPr>
      <w:r>
        <w:rPr>
          <w:rFonts w:ascii="Times New Roman"/>
          <w:b/>
          <w:i w:val="false"/>
          <w:color w:val="000000"/>
        </w:rPr>
        <w:t xml:space="preserve"> Глава 7. Форма сведений, содержащих информацию о договоре по оказанию охранных услуг с физическим или юридическим лицом, имеющим соответствующую лицензию</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883" w:id="416"/>
      <w:r>
        <w:rPr>
          <w:rFonts w:ascii="Times New Roman"/>
          <w:b w:val="false"/>
          <w:i w:val="false"/>
          <w:color w:val="000000"/>
          <w:sz w:val="28"/>
        </w:rPr>
        <w:t>
      Сведения, содержащие информацию о договоре на оказание услуг с физическим или юридическим лицом, имеющим соответствующую лицензию, вносятся в таблицу 7 согласно настоящей главе*.</w:t>
      </w:r>
    </w:p>
    <w:bookmarkEnd w:id="416"/>
    <w:p>
      <w:pPr>
        <w:spacing w:after="0"/>
        <w:ind w:left="0"/>
        <w:jc w:val="both"/>
      </w:pPr>
      <w:r>
        <w:rPr>
          <w:rFonts w:ascii="Times New Roman"/>
          <w:b w:val="false"/>
          <w:i w:val="false"/>
          <w:color w:val="000000"/>
          <w:sz w:val="28"/>
        </w:rPr>
        <w:t>*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bl>
    <w:bookmarkStart w:name="z885" w:id="417"/>
    <w:p>
      <w:pPr>
        <w:spacing w:after="0"/>
        <w:ind w:left="0"/>
        <w:jc w:val="left"/>
      </w:pPr>
      <w:r>
        <w:rPr>
          <w:rFonts w:ascii="Times New Roman"/>
          <w:b/>
          <w:i w:val="false"/>
          <w:color w:val="000000"/>
        </w:rPr>
        <w:t xml:space="preserve"> Документы к деятельности по предоставлению услуг в области использования атомной энергии</w:t>
      </w:r>
    </w:p>
    <w:bookmarkEnd w:id="417"/>
    <w:bookmarkStart w:name="z886" w:id="418"/>
    <w:p>
      <w:pPr>
        <w:spacing w:after="0"/>
        <w:ind w:left="0"/>
        <w:jc w:val="both"/>
      </w:pPr>
      <w:r>
        <w:rPr>
          <w:rFonts w:ascii="Times New Roman"/>
          <w:b w:val="false"/>
          <w:i w:val="false"/>
          <w:color w:val="000000"/>
          <w:sz w:val="28"/>
        </w:rPr>
        <w:t>
      1. Документы (сертификаты, свидетельства, удостоверения), подтверждающие квалификацию и прохождение теоретической и практической подготовки, соответствующей функциональным обязанностям должности – для подвида деятельности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 не требуется предоставление документов (сертификатов, свидетельств, удостоверений), выданных отечественными заводами изготовителями или их уполномоченными организациями и требуется не менее двух техников. Техники входят в состав только одной организации, осуществляющей деятельность по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 радиационному контролю территорий, помещений, рабочих мест, товаров, материалов, металлолома, транспортных средств. Не требуется выполнение данного пункта для подвида деятельности по специальной подготовке персонала, ответственного за обеспечение ядерной и радиационной безопасности. Для подвида деятельности физическая защита ядерных установок и ядерных материалов не требуется предоставление документов (сертификатов, свидетельств, удостоверений).</w:t>
      </w:r>
    </w:p>
    <w:bookmarkEnd w:id="418"/>
    <w:bookmarkStart w:name="z887" w:id="419"/>
    <w:p>
      <w:pPr>
        <w:spacing w:after="0"/>
        <w:ind w:left="0"/>
        <w:jc w:val="both"/>
      </w:pPr>
      <w:r>
        <w:rPr>
          <w:rFonts w:ascii="Times New Roman"/>
          <w:b w:val="false"/>
          <w:i w:val="false"/>
          <w:color w:val="000000"/>
          <w:sz w:val="28"/>
        </w:rPr>
        <w:t>
      2. Положение о службе по радиационной безопасности (или должностной инструкции ответственного лица за радиационную безопасность)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 Не требуется выполнение данного пункта для подвидов деятельности по индивидуальному дозиметрическому контролю персонала, по специальной подготовке персонала, ответственного за обеспечение ядерной и радиационной безопасности и по физической защите ядерных установок и ядерных материалов.</w:t>
      </w:r>
    </w:p>
    <w:bookmarkEnd w:id="419"/>
    <w:bookmarkStart w:name="z888" w:id="420"/>
    <w:p>
      <w:pPr>
        <w:spacing w:after="0"/>
        <w:ind w:left="0"/>
        <w:jc w:val="both"/>
      </w:pPr>
      <w:r>
        <w:rPr>
          <w:rFonts w:ascii="Times New Roman"/>
          <w:b w:val="false"/>
          <w:i w:val="false"/>
          <w:color w:val="000000"/>
          <w:sz w:val="28"/>
        </w:rPr>
        <w:t xml:space="preserve">
       3. Утвержденная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 настоящий пункт относится только к подвидам деятельности по:</w:t>
      </w:r>
    </w:p>
    <w:bookmarkEnd w:id="420"/>
    <w:bookmarkStart w:name="z889" w:id="421"/>
    <w:p>
      <w:pPr>
        <w:spacing w:after="0"/>
        <w:ind w:left="0"/>
        <w:jc w:val="both"/>
      </w:pPr>
      <w:r>
        <w:rPr>
          <w:rFonts w:ascii="Times New Roman"/>
          <w:b w:val="false"/>
          <w:i w:val="false"/>
          <w:color w:val="000000"/>
          <w:sz w:val="28"/>
        </w:rPr>
        <w:t>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w:t>
      </w:r>
    </w:p>
    <w:bookmarkEnd w:id="421"/>
    <w:bookmarkStart w:name="z890" w:id="422"/>
    <w:p>
      <w:pPr>
        <w:spacing w:after="0"/>
        <w:ind w:left="0"/>
        <w:jc w:val="both"/>
      </w:pPr>
      <w:r>
        <w:rPr>
          <w:rFonts w:ascii="Times New Roman"/>
          <w:b w:val="false"/>
          <w:i w:val="false"/>
          <w:color w:val="000000"/>
          <w:sz w:val="28"/>
        </w:rPr>
        <w:t>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bookmarkEnd w:id="422"/>
    <w:bookmarkStart w:name="z891" w:id="423"/>
    <w:p>
      <w:pPr>
        <w:spacing w:after="0"/>
        <w:ind w:left="0"/>
        <w:jc w:val="both"/>
      </w:pPr>
      <w:r>
        <w:rPr>
          <w:rFonts w:ascii="Times New Roman"/>
          <w:b w:val="false"/>
          <w:i w:val="false"/>
          <w:color w:val="000000"/>
          <w:sz w:val="28"/>
        </w:rPr>
        <w:t xml:space="preserve">
       4. Утвержденная заявителем программа испытаний с описанием проверяемых основных параметров каждого типа рентгеновского аппарата, систем получения снимков и условий их оценки, используемого вспомогательного оборудования, соответствующая требованиям проведения контроля эксплуатационных параметров медицинского рентгеновского оборудования,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за № 29292) – настоящий пункт относится только к подвидам деятельности по контролю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bookmarkEnd w:id="423"/>
    <w:bookmarkStart w:name="z892" w:id="424"/>
    <w:p>
      <w:pPr>
        <w:spacing w:after="0"/>
        <w:ind w:left="0"/>
        <w:jc w:val="both"/>
      </w:pPr>
      <w:r>
        <w:rPr>
          <w:rFonts w:ascii="Times New Roman"/>
          <w:b w:val="false"/>
          <w:i w:val="false"/>
          <w:color w:val="000000"/>
          <w:sz w:val="28"/>
        </w:rPr>
        <w:t xml:space="preserve">
      5. Документы, указанные в графе 1 таблицы 4 формы сведений, содержащих информацию о средствах измерений, приборах контроля, вспомогательных материалах и оборудовании, согласно приложению 3 к Правилам оказания государственных услуг "Выдача лицензии на осуществление деятельности по предоставлению услуг в области использования атомной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за № 20323);</w:t>
      </w:r>
    </w:p>
    <w:bookmarkEnd w:id="424"/>
    <w:bookmarkStart w:name="z893" w:id="425"/>
    <w:p>
      <w:pPr>
        <w:spacing w:after="0"/>
        <w:ind w:left="0"/>
        <w:jc w:val="both"/>
      </w:pPr>
      <w:r>
        <w:rPr>
          <w:rFonts w:ascii="Times New Roman"/>
          <w:b w:val="false"/>
          <w:i w:val="false"/>
          <w:color w:val="000000"/>
          <w:sz w:val="28"/>
        </w:rPr>
        <w:t>
      сертификаты поверки средств измерений и приборов контроля – не требуется выполнение данного пункта для подвидов деятельности по специальной подготовке персонала, ответственного за обеспечение ядерной и радиационной безопасности, физической защите ядерных установок и ядерных материалов и техническому обслуживанию, монтажу, демонтажу, зарядке, перезарядке, ремонту приборов и установок, включая медицинские, содержащих радиоизотопные источники ионизирующего излучения или генерирующих ионизирующее излучение.</w:t>
      </w:r>
    </w:p>
    <w:bookmarkEnd w:id="425"/>
    <w:bookmarkStart w:name="z894" w:id="426"/>
    <w:p>
      <w:pPr>
        <w:spacing w:after="0"/>
        <w:ind w:left="0"/>
        <w:jc w:val="both"/>
      </w:pPr>
      <w:r>
        <w:rPr>
          <w:rFonts w:ascii="Times New Roman"/>
          <w:b w:val="false"/>
          <w:i w:val="false"/>
          <w:color w:val="000000"/>
          <w:sz w:val="28"/>
        </w:rPr>
        <w:t>
      6. Утвержденная заявителем инструкция по действиям персонала в аварийных ситуациях – данный пункт относится только к подвиду деятельности по физической защите ядерных установок и ядерных материалов при наличии в составе заявленной деятельности операции по обеспечению физической защиты при транспортировке ядерных и радиоактивных материалов.</w:t>
      </w:r>
    </w:p>
    <w:bookmarkEnd w:id="426"/>
    <w:bookmarkStart w:name="z895" w:id="427"/>
    <w:p>
      <w:pPr>
        <w:spacing w:after="0"/>
        <w:ind w:left="0"/>
        <w:jc w:val="both"/>
      </w:pPr>
      <w:r>
        <w:rPr>
          <w:rFonts w:ascii="Times New Roman"/>
          <w:b w:val="false"/>
          <w:i w:val="false"/>
          <w:color w:val="000000"/>
          <w:sz w:val="28"/>
        </w:rPr>
        <w:t xml:space="preserve">
      7. Копии документов, указанных в графе 2 таблице 6 формы сведений, содержащих информацию об учебных классах, учебном оборудовании, технических средствах, учебных приборах радиационного контроля необходимых для проведения теоретических и практических занятий, согласно приложения 3 к Правилам оказания государственной услуги "Выдача лицензии на осуществление деятельности по предоставлению услуг в области использования атомной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за № 20323)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27"/>
    <w:bookmarkStart w:name="z896" w:id="428"/>
    <w:p>
      <w:pPr>
        <w:spacing w:after="0"/>
        <w:ind w:left="0"/>
        <w:jc w:val="both"/>
      </w:pPr>
      <w:r>
        <w:rPr>
          <w:rFonts w:ascii="Times New Roman"/>
          <w:b w:val="false"/>
          <w:i w:val="false"/>
          <w:color w:val="000000"/>
          <w:sz w:val="28"/>
        </w:rPr>
        <w:t>
      8. Документы об образовании, специальной подготовке (с приложением программ подготовки) преподавателей, имеющих опыт преподавания по специальности не менее трех лет, специальную подготовку и опыт практической работы (трудовые книжки и/или трудовые договора с отметкой работодателя о дате и основании его прекращения) в области обеспечения ядерной и/или радиационной безопасности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28"/>
    <w:bookmarkStart w:name="z897" w:id="429"/>
    <w:p>
      <w:pPr>
        <w:spacing w:after="0"/>
        <w:ind w:left="0"/>
        <w:jc w:val="both"/>
      </w:pPr>
      <w:r>
        <w:rPr>
          <w:rFonts w:ascii="Times New Roman"/>
          <w:b w:val="false"/>
          <w:i w:val="false"/>
          <w:color w:val="000000"/>
          <w:sz w:val="28"/>
        </w:rPr>
        <w:t>
      9. Утвержденная заявителем программа обучения с разбивкой по часам, выделением теоретической и практической подготовки с указанием фамилии преподавателя, проводящего конкретные занятия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29"/>
    <w:bookmarkStart w:name="z898" w:id="430"/>
    <w:p>
      <w:pPr>
        <w:spacing w:after="0"/>
        <w:ind w:left="0"/>
        <w:jc w:val="both"/>
      </w:pPr>
      <w:r>
        <w:rPr>
          <w:rFonts w:ascii="Times New Roman"/>
          <w:b w:val="false"/>
          <w:i w:val="false"/>
          <w:color w:val="000000"/>
          <w:sz w:val="28"/>
        </w:rPr>
        <w:t>
      10. Билеты (тесты) для проверки знаний слушателей – настоящий пункт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30"/>
    <w:bookmarkStart w:name="z899" w:id="431"/>
    <w:p>
      <w:pPr>
        <w:spacing w:after="0"/>
        <w:ind w:left="0"/>
        <w:jc w:val="both"/>
      </w:pPr>
      <w:r>
        <w:rPr>
          <w:rFonts w:ascii="Times New Roman"/>
          <w:b w:val="false"/>
          <w:i w:val="false"/>
          <w:color w:val="000000"/>
          <w:sz w:val="28"/>
        </w:rPr>
        <w:t>
      11.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 процедура и алгоритм подбора, допуска к работе, поддержания и повышения квалификации преподавателей, перечня нормативных документов, которыми руководствуется заявитель при осуществлении заявляемой деятельности, системы управления документацией, процедур контроля знаний обучаемых, обеспечения качества используемых в заявленной деятельности методик – настоящий относится только к подвиду деятельности по специальной подготовке персонала, ответственного за обеспечение ядерной и радиационной безопасности.</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2" w:id="432"/>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32"/>
    <w:p>
      <w:pPr>
        <w:spacing w:after="0"/>
        <w:ind w:left="0"/>
        <w:jc w:val="both"/>
      </w:pPr>
      <w:bookmarkStart w:name="z903" w:id="433"/>
      <w:r>
        <w:rPr>
          <w:rFonts w:ascii="Times New Roman"/>
          <w:b w:val="false"/>
          <w:i w:val="false"/>
          <w:color w:val="000000"/>
          <w:sz w:val="28"/>
        </w:rPr>
        <w:t>
      В ______________________________________________________________</w:t>
      </w:r>
    </w:p>
    <w:bookmarkEnd w:id="43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 лица-</w:t>
      </w:r>
    </w:p>
    <w:p>
      <w:pPr>
        <w:spacing w:after="0"/>
        <w:ind w:left="0"/>
        <w:jc w:val="both"/>
      </w:pPr>
      <w:r>
        <w:rPr>
          <w:rFonts w:ascii="Times New Roman"/>
          <w:b w:val="false"/>
          <w:i w:val="false"/>
          <w:color w:val="000000"/>
          <w:sz w:val="28"/>
        </w:rPr>
        <w:t>лицензиата 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 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w:t>
      </w:r>
    </w:p>
    <w:p>
      <w:pPr>
        <w:spacing w:after="0"/>
        <w:ind w:left="0"/>
        <w:jc w:val="both"/>
      </w:pPr>
      <w:r>
        <w:rPr>
          <w:rFonts w:ascii="Times New Roman"/>
          <w:b w:val="false"/>
          <w:i w:val="false"/>
          <w:color w:val="000000"/>
          <w:sz w:val="28"/>
        </w:rPr>
        <w:t>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по предоставлению услуг</w:t>
            </w:r>
            <w:r>
              <w:br/>
            </w:r>
            <w:r>
              <w:rPr>
                <w:rFonts w:ascii="Times New Roman"/>
                <w:b w:val="false"/>
                <w:i w:val="false"/>
                <w:color w:val="000000"/>
                <w:sz w:val="20"/>
              </w:rPr>
              <w:t>в области использования</w:t>
            </w:r>
            <w:r>
              <w:br/>
            </w:r>
            <w:r>
              <w:rPr>
                <w:rFonts w:ascii="Times New Roman"/>
                <w:b w:val="false"/>
                <w:i w:val="false"/>
                <w:color w:val="000000"/>
                <w:sz w:val="20"/>
              </w:rPr>
              <w:t>атомной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434"/>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34"/>
    <w:p>
      <w:pPr>
        <w:spacing w:after="0"/>
        <w:ind w:left="0"/>
        <w:jc w:val="both"/>
      </w:pPr>
      <w:bookmarkStart w:name="z907" w:id="435"/>
      <w:r>
        <w:rPr>
          <w:rFonts w:ascii="Times New Roman"/>
          <w:b w:val="false"/>
          <w:i w:val="false"/>
          <w:color w:val="000000"/>
          <w:sz w:val="28"/>
        </w:rPr>
        <w:t>
      В ________________________________________________________________</w:t>
      </w:r>
    </w:p>
    <w:bookmarkEnd w:id="43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910" w:id="43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деятельность по обращению с радиоактивными отходами"</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деятельность по обращению с радиоактивными отходами".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дезактивация (очистка от радиоактивного загрязнения) помещений, оборудования и материалов;</w:t>
            </w:r>
          </w:p>
          <w:p>
            <w:pPr>
              <w:spacing w:after="20"/>
              <w:ind w:left="20"/>
              <w:jc w:val="both"/>
            </w:pPr>
            <w:r>
              <w:rPr>
                <w:rFonts w:ascii="Times New Roman"/>
                <w:b w:val="false"/>
                <w:i w:val="false"/>
                <w:color w:val="000000"/>
                <w:sz w:val="20"/>
              </w:rPr>
              <w:t>
2) переработка радиоактивных отходов;</w:t>
            </w:r>
          </w:p>
          <w:p>
            <w:pPr>
              <w:spacing w:after="20"/>
              <w:ind w:left="20"/>
              <w:jc w:val="both"/>
            </w:pPr>
            <w:r>
              <w:rPr>
                <w:rFonts w:ascii="Times New Roman"/>
                <w:b w:val="false"/>
                <w:i w:val="false"/>
                <w:color w:val="000000"/>
                <w:sz w:val="20"/>
              </w:rPr>
              <w:t>
3) радиационная реабилитация, рекультивация территорий и объектов;</w:t>
            </w:r>
          </w:p>
          <w:p>
            <w:pPr>
              <w:spacing w:after="20"/>
              <w:ind w:left="20"/>
              <w:jc w:val="both"/>
            </w:pPr>
            <w:r>
              <w:rPr>
                <w:rFonts w:ascii="Times New Roman"/>
                <w:b w:val="false"/>
                <w:i w:val="false"/>
                <w:color w:val="000000"/>
                <w:sz w:val="20"/>
              </w:rPr>
              <w:t>
4) сбор и сортировка радиоактивных отходов;</w:t>
            </w:r>
          </w:p>
          <w:p>
            <w:pPr>
              <w:spacing w:after="20"/>
              <w:ind w:left="20"/>
              <w:jc w:val="both"/>
            </w:pPr>
            <w:r>
              <w:rPr>
                <w:rFonts w:ascii="Times New Roman"/>
                <w:b w:val="false"/>
                <w:i w:val="false"/>
                <w:color w:val="000000"/>
                <w:sz w:val="20"/>
              </w:rPr>
              <w:t>
5) хранение и захоронение радиоактивных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форма сведений к квалификационным требованиям и перечню документов, подтверждающих соответствие им, к деятельности по обращению с радиоактивными отходами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отходами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форма сведений;</w:t>
            </w:r>
          </w:p>
          <w:p>
            <w:pPr>
              <w:spacing w:after="20"/>
              <w:ind w:left="20"/>
              <w:jc w:val="both"/>
            </w:pPr>
            <w:r>
              <w:rPr>
                <w:rFonts w:ascii="Times New Roman"/>
                <w:b w:val="false"/>
                <w:i w:val="false"/>
                <w:color w:val="000000"/>
                <w:sz w:val="20"/>
              </w:rPr>
              <w:t>
электронные копии документов к деятельности по обращению с радиоактивными отходами согласно приложению 4 к настоящему перечню основных требований к оказанию государственной услуги.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437"/>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37"/>
    <w:p>
      <w:pPr>
        <w:spacing w:after="0"/>
        <w:ind w:left="0"/>
        <w:jc w:val="both"/>
      </w:pPr>
      <w:bookmarkStart w:name="z955" w:id="438"/>
      <w:r>
        <w:rPr>
          <w:rFonts w:ascii="Times New Roman"/>
          <w:b w:val="false"/>
          <w:i w:val="false"/>
          <w:color w:val="000000"/>
          <w:sz w:val="28"/>
        </w:rPr>
        <w:t>
      В ______________________________________________________________</w:t>
      </w:r>
    </w:p>
    <w:bookmarkEnd w:id="43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физического лица, 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w:t>
      </w:r>
    </w:p>
    <w:p>
      <w:pPr>
        <w:spacing w:after="0"/>
        <w:ind w:left="0"/>
        <w:jc w:val="both"/>
      </w:pPr>
      <w:r>
        <w:rPr>
          <w:rFonts w:ascii="Times New Roman"/>
          <w:b w:val="false"/>
          <w:i w:val="false"/>
          <w:color w:val="000000"/>
          <w:sz w:val="28"/>
        </w:rPr>
        <w:t>быть направлена любая информация по вопросам выдачи или отказа в выдаче</w:t>
      </w:r>
    </w:p>
    <w:p>
      <w:pPr>
        <w:spacing w:after="0"/>
        <w:ind w:left="0"/>
        <w:jc w:val="both"/>
      </w:pPr>
      <w:r>
        <w:rPr>
          <w:rFonts w:ascii="Times New Roman"/>
          <w:b w:val="false"/>
          <w:i w:val="false"/>
          <w:color w:val="000000"/>
          <w:sz w:val="28"/>
        </w:rPr>
        <w:t>лицензии 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8" w:id="439"/>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39"/>
    <w:p>
      <w:pPr>
        <w:spacing w:after="0"/>
        <w:ind w:left="0"/>
        <w:jc w:val="both"/>
      </w:pPr>
      <w:bookmarkStart w:name="z959" w:id="440"/>
      <w:r>
        <w:rPr>
          <w:rFonts w:ascii="Times New Roman"/>
          <w:b w:val="false"/>
          <w:i w:val="false"/>
          <w:color w:val="000000"/>
          <w:sz w:val="28"/>
        </w:rPr>
        <w:t>
      В ________________________________________________________________</w:t>
      </w:r>
    </w:p>
    <w:bookmarkEnd w:id="44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961" w:id="441"/>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обращению с радиоактивными отходами</w:t>
      </w:r>
    </w:p>
    <w:bookmarkEnd w:id="441"/>
    <w:bookmarkStart w:name="z962" w:id="442"/>
    <w:p>
      <w:pPr>
        <w:spacing w:after="0"/>
        <w:ind w:left="0"/>
        <w:jc w:val="left"/>
      </w:pPr>
      <w:r>
        <w:rPr>
          <w:rFonts w:ascii="Times New Roman"/>
          <w:b/>
          <w:i w:val="false"/>
          <w:color w:val="000000"/>
        </w:rPr>
        <w:t xml:space="preserve"> Глава 1.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64" w:id="443"/>
      <w:r>
        <w:rPr>
          <w:rFonts w:ascii="Times New Roman"/>
          <w:b w:val="false"/>
          <w:i w:val="false"/>
          <w:color w:val="000000"/>
          <w:sz w:val="28"/>
        </w:rPr>
        <w:t>
      Сведения, содержащие информацию о специализированных помещений, необходимых для выполнения заявляемых работ на праве собственности или иных законных основаниях, вносятся в таблицу 1 согласно настоящей главе*.</w:t>
      </w:r>
    </w:p>
    <w:bookmarkEnd w:id="443"/>
    <w:p>
      <w:pPr>
        <w:spacing w:after="0"/>
        <w:ind w:left="0"/>
        <w:jc w:val="both"/>
      </w:pPr>
      <w:r>
        <w:rPr>
          <w:rFonts w:ascii="Times New Roman"/>
          <w:b w:val="false"/>
          <w:i w:val="false"/>
          <w:color w:val="000000"/>
          <w:sz w:val="28"/>
        </w:rPr>
        <w:t>* – не требуется выполнение данного пункта если заявитель проводит работы на территории заказчика и к подвиду деятельности по радиационной реабилитации, рекультивации территорий и объектов.</w:t>
      </w:r>
    </w:p>
    <w:bookmarkStart w:name="z965" w:id="444"/>
    <w:p>
      <w:pPr>
        <w:spacing w:after="0"/>
        <w:ind w:left="0"/>
        <w:jc w:val="left"/>
      </w:pPr>
      <w:r>
        <w:rPr>
          <w:rFonts w:ascii="Times New Roman"/>
          <w:b/>
          <w:i w:val="false"/>
          <w:color w:val="000000"/>
        </w:rPr>
        <w:t xml:space="preserve"> Глава 2. Форма сведений, содержащих информацию о службе или ответственном лице</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67" w:id="445"/>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2 согласно настоящей главе*.</w:t>
      </w:r>
    </w:p>
    <w:bookmarkEnd w:id="445"/>
    <w:p>
      <w:pPr>
        <w:spacing w:after="0"/>
        <w:ind w:left="0"/>
        <w:jc w:val="both"/>
      </w:pPr>
      <w:r>
        <w:rPr>
          <w:rFonts w:ascii="Times New Roman"/>
          <w:b w:val="false"/>
          <w:i w:val="false"/>
          <w:color w:val="000000"/>
          <w:sz w:val="28"/>
        </w:rPr>
        <w:t>*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Start w:name="z968" w:id="446"/>
    <w:p>
      <w:pPr>
        <w:spacing w:after="0"/>
        <w:ind w:left="0"/>
        <w:jc w:val="left"/>
      </w:pPr>
      <w:r>
        <w:rPr>
          <w:rFonts w:ascii="Times New Roman"/>
          <w:b/>
          <w:i w:val="false"/>
          <w:color w:val="000000"/>
        </w:rPr>
        <w:t xml:space="preserve"> Глава 3.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(данные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70" w:id="447"/>
    <w:p>
      <w:pPr>
        <w:spacing w:after="0"/>
        <w:ind w:left="0"/>
        <w:jc w:val="both"/>
      </w:pPr>
      <w:r>
        <w:rPr>
          <w:rFonts w:ascii="Times New Roman"/>
          <w:b w:val="false"/>
          <w:i w:val="false"/>
          <w:color w:val="000000"/>
          <w:sz w:val="28"/>
        </w:rPr>
        <w:t>
      Сведения, содержащие информацию о договоре на оказание услуг по обеспечению производственного радиационного контроля рабочих мест, загрязненного оборудования, изделий, материалов, грунта, отходов, вносятся в таблицу 3 согласно настоящей главе.</w:t>
      </w:r>
    </w:p>
    <w:bookmarkEnd w:id="447"/>
    <w:bookmarkStart w:name="z971" w:id="448"/>
    <w:p>
      <w:pPr>
        <w:spacing w:after="0"/>
        <w:ind w:left="0"/>
        <w:jc w:val="left"/>
      </w:pPr>
      <w:r>
        <w:rPr>
          <w:rFonts w:ascii="Times New Roman"/>
          <w:b/>
          <w:i w:val="false"/>
          <w:color w:val="000000"/>
        </w:rPr>
        <w:t xml:space="preserve"> Глава 4. Форма сведений, содержащих информацию об обеспечении персонала индивидуальным дозиметрическим контролем</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73" w:id="449"/>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4 согласно настоящей главе*.</w:t>
      </w:r>
    </w:p>
    <w:bookmarkEnd w:id="449"/>
    <w:p>
      <w:pPr>
        <w:spacing w:after="0"/>
        <w:ind w:left="0"/>
        <w:jc w:val="both"/>
      </w:pPr>
      <w:r>
        <w:rPr>
          <w:rFonts w:ascii="Times New Roman"/>
          <w:b w:val="false"/>
          <w:i w:val="false"/>
          <w:color w:val="000000"/>
          <w:sz w:val="28"/>
        </w:rPr>
        <w:t>* –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Start w:name="z974" w:id="450"/>
    <w:p>
      <w:pPr>
        <w:spacing w:after="0"/>
        <w:ind w:left="0"/>
        <w:jc w:val="left"/>
      </w:pPr>
      <w:r>
        <w:rPr>
          <w:rFonts w:ascii="Times New Roman"/>
          <w:b/>
          <w:i w:val="false"/>
          <w:color w:val="000000"/>
        </w:rPr>
        <w:t xml:space="preserve"> Глава 5. Форма сведений, содержащих информацию о квалифицированном составе специалистов, техников, рабочих</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51"/>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451"/>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977" w:id="452"/>
      <w:r>
        <w:rPr>
          <w:rFonts w:ascii="Times New Roman"/>
          <w:b w:val="false"/>
          <w:i w:val="false"/>
          <w:color w:val="000000"/>
          <w:sz w:val="28"/>
        </w:rPr>
        <w:t>
      Сведения, содержащие информацию о квалифицированном составе техников и рабочих, имеющих соответствующее образование, подготовку и допущенных к осуществлению заявленного вида и подвидов деятельности, вносятся в таблицу 5 согласно настоящей главе*.</w:t>
      </w:r>
    </w:p>
    <w:bookmarkEnd w:id="452"/>
    <w:p>
      <w:pPr>
        <w:spacing w:after="0"/>
        <w:ind w:left="0"/>
        <w:jc w:val="both"/>
      </w:pPr>
      <w:r>
        <w:rPr>
          <w:rFonts w:ascii="Times New Roman"/>
          <w:b w:val="false"/>
          <w:i w:val="false"/>
          <w:color w:val="000000"/>
          <w:sz w:val="28"/>
        </w:rPr>
        <w:t>* наличие рабочих необходимо для всех подвидов деятельности, наличие техников только для подвида деятельности по дезактивации (очистка от радиоактивного загрязнения) помещений, оборудования и материалов.</w:t>
      </w:r>
    </w:p>
    <w:bookmarkStart w:name="z978" w:id="453"/>
    <w:p>
      <w:pPr>
        <w:spacing w:after="0"/>
        <w:ind w:left="0"/>
        <w:jc w:val="left"/>
      </w:pPr>
      <w:r>
        <w:rPr>
          <w:rFonts w:ascii="Times New Roman"/>
          <w:b/>
          <w:i w:val="false"/>
          <w:color w:val="000000"/>
        </w:rPr>
        <w:t xml:space="preserve"> Глава 6. Форма сведений, содержащих информацию о производственно-технических базах, хранилищах, специализированных помещениях, лабораториях, необходимых для выполнения заявляемых работ</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 (производственно-технической базы/хранилища/специализированного помещения/лаборатории)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расположения помещения (производственно-технической базы/хранилища/специализированного помещения/лаборатории)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 юридического лица/индивидуального предпринимателя/физического лица, с кем заключен договор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80" w:id="454"/>
    <w:p>
      <w:pPr>
        <w:spacing w:after="0"/>
        <w:ind w:left="0"/>
        <w:jc w:val="both"/>
      </w:pPr>
      <w:r>
        <w:rPr>
          <w:rFonts w:ascii="Times New Roman"/>
          <w:b w:val="false"/>
          <w:i w:val="false"/>
          <w:color w:val="000000"/>
          <w:sz w:val="28"/>
        </w:rPr>
        <w:t>
      Сведения, содержащие информацию о хранилище для радиоактивных отходов на праве собственности или иных законных основаниях, вносятся в таблицу 6 согласно настоящей главе*.</w:t>
      </w:r>
    </w:p>
    <w:bookmarkEnd w:id="454"/>
    <w:bookmarkStart w:name="z981" w:id="455"/>
    <w:p>
      <w:pPr>
        <w:spacing w:after="0"/>
        <w:ind w:left="0"/>
        <w:jc w:val="both"/>
      </w:pPr>
      <w:r>
        <w:rPr>
          <w:rFonts w:ascii="Times New Roman"/>
          <w:b w:val="false"/>
          <w:i w:val="false"/>
          <w:color w:val="000000"/>
          <w:sz w:val="28"/>
        </w:rPr>
        <w:t>
      * – не требуется если заявитель проводит работы на территории заказчика и к подвиду деятельности по радиационной реабилитации, рекультивации территорий и объектов.</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bl>
    <w:bookmarkStart w:name="z983" w:id="456"/>
    <w:p>
      <w:pPr>
        <w:spacing w:after="0"/>
        <w:ind w:left="0"/>
        <w:jc w:val="left"/>
      </w:pPr>
      <w:r>
        <w:rPr>
          <w:rFonts w:ascii="Times New Roman"/>
          <w:b/>
          <w:i w:val="false"/>
          <w:color w:val="000000"/>
        </w:rPr>
        <w:t xml:space="preserve"> Документы к деятельности по обращению с радиоактивными отходами</w:t>
      </w:r>
    </w:p>
    <w:bookmarkEnd w:id="456"/>
    <w:bookmarkStart w:name="z984" w:id="457"/>
    <w:p>
      <w:pPr>
        <w:spacing w:after="0"/>
        <w:ind w:left="0"/>
        <w:jc w:val="both"/>
      </w:pPr>
      <w:r>
        <w:rPr>
          <w:rFonts w:ascii="Times New Roman"/>
          <w:b w:val="false"/>
          <w:i w:val="false"/>
          <w:color w:val="000000"/>
          <w:sz w:val="28"/>
        </w:rPr>
        <w:t>
      1. Положение о службе по радиационной безопасности (или должностная инструкция ответственного лица за радиационную безопасность); приказ о назначении ответственного лица за организацию сбора, хранения и сдачу радиоактивных отходов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деятельности "Специальная подготовка персонала, ответственного за обеспечение ядерной и радиационной безопасности".</w:t>
      </w:r>
    </w:p>
    <w:bookmarkEnd w:id="457"/>
    <w:bookmarkStart w:name="z985" w:id="458"/>
    <w:p>
      <w:pPr>
        <w:spacing w:after="0"/>
        <w:ind w:left="0"/>
        <w:jc w:val="both"/>
      </w:pPr>
      <w:r>
        <w:rPr>
          <w:rFonts w:ascii="Times New Roman"/>
          <w:b w:val="false"/>
          <w:i w:val="false"/>
          <w:color w:val="000000"/>
          <w:sz w:val="28"/>
        </w:rPr>
        <w:t>
      2. План проведения радиационного контроля, сертификаты поверки приборов радиационного контроля.</w:t>
      </w:r>
    </w:p>
    <w:bookmarkEnd w:id="458"/>
    <w:bookmarkStart w:name="z986" w:id="459"/>
    <w:p>
      <w:pPr>
        <w:spacing w:after="0"/>
        <w:ind w:left="0"/>
        <w:jc w:val="both"/>
      </w:pPr>
      <w:r>
        <w:rPr>
          <w:rFonts w:ascii="Times New Roman"/>
          <w:b w:val="false"/>
          <w:i w:val="false"/>
          <w:color w:val="000000"/>
          <w:sz w:val="28"/>
        </w:rPr>
        <w:t>
      3. Утвержденные заявителем:</w:t>
      </w:r>
    </w:p>
    <w:bookmarkEnd w:id="459"/>
    <w:bookmarkStart w:name="z987" w:id="460"/>
    <w:p>
      <w:pPr>
        <w:spacing w:after="0"/>
        <w:ind w:left="0"/>
        <w:jc w:val="both"/>
      </w:pPr>
      <w:r>
        <w:rPr>
          <w:rFonts w:ascii="Times New Roman"/>
          <w:b w:val="false"/>
          <w:i w:val="false"/>
          <w:color w:val="000000"/>
          <w:sz w:val="28"/>
        </w:rPr>
        <w:t xml:space="preserve">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 </w:t>
      </w:r>
    </w:p>
    <w:bookmarkEnd w:id="460"/>
    <w:bookmarkStart w:name="z988" w:id="461"/>
    <w:p>
      <w:pPr>
        <w:spacing w:after="0"/>
        <w:ind w:left="0"/>
        <w:jc w:val="both"/>
      </w:pPr>
      <w:r>
        <w:rPr>
          <w:rFonts w:ascii="Times New Roman"/>
          <w:b w:val="false"/>
          <w:i w:val="false"/>
          <w:color w:val="000000"/>
          <w:sz w:val="28"/>
        </w:rPr>
        <w:t xml:space="preserve">
      инструкция по действиям персонала в аварийных ситуациях; </w:t>
      </w:r>
    </w:p>
    <w:bookmarkEnd w:id="461"/>
    <w:bookmarkStart w:name="z989" w:id="462"/>
    <w:p>
      <w:pPr>
        <w:spacing w:after="0"/>
        <w:ind w:left="0"/>
        <w:jc w:val="both"/>
      </w:pPr>
      <w:r>
        <w:rPr>
          <w:rFonts w:ascii="Times New Roman"/>
          <w:b w:val="false"/>
          <w:i w:val="false"/>
          <w:color w:val="000000"/>
          <w:sz w:val="28"/>
        </w:rPr>
        <w:t>
      план мероприятий по защите персонала и населения от радиационной аварии, и ее последствий;</w:t>
      </w:r>
    </w:p>
    <w:bookmarkEnd w:id="462"/>
    <w:bookmarkStart w:name="z990" w:id="463"/>
    <w:p>
      <w:pPr>
        <w:spacing w:after="0"/>
        <w:ind w:left="0"/>
        <w:jc w:val="both"/>
      </w:pPr>
      <w:r>
        <w:rPr>
          <w:rFonts w:ascii="Times New Roman"/>
          <w:b w:val="false"/>
          <w:i w:val="false"/>
          <w:color w:val="000000"/>
          <w:sz w:val="28"/>
        </w:rPr>
        <w:t>
      журнал учета радиоактивных отходов;</w:t>
      </w:r>
    </w:p>
    <w:bookmarkEnd w:id="463"/>
    <w:bookmarkStart w:name="z991" w:id="464"/>
    <w:p>
      <w:pPr>
        <w:spacing w:after="0"/>
        <w:ind w:left="0"/>
        <w:jc w:val="both"/>
      </w:pPr>
      <w:r>
        <w:rPr>
          <w:rFonts w:ascii="Times New Roman"/>
          <w:b w:val="false"/>
          <w:i w:val="false"/>
          <w:color w:val="000000"/>
          <w:sz w:val="28"/>
        </w:rPr>
        <w:t>
      технологический регламент выполнения заявляемых работ, определяющий основные приемы работы, последовательное выполнения операций, пределы и условия работы, включая способы и этапы сбора, сортировки, передачи на хранение, обработки, переработки, хранения, захоронения отходов, дезактивации помещений, оборудования, материалов – 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w:t>
      </w:r>
    </w:p>
    <w:bookmarkEnd w:id="464"/>
    <w:bookmarkStart w:name="z992" w:id="465"/>
    <w:p>
      <w:pPr>
        <w:spacing w:after="0"/>
        <w:ind w:left="0"/>
        <w:jc w:val="both"/>
      </w:pPr>
      <w:r>
        <w:rPr>
          <w:rFonts w:ascii="Times New Roman"/>
          <w:b w:val="false"/>
          <w:i w:val="false"/>
          <w:color w:val="000000"/>
          <w:sz w:val="28"/>
        </w:rPr>
        <w:t>
      4. Утвержденный заявителем план физической защиты радиоактивных отходов – данный пункт относится только к подвиду деятельности по хранению и захоронению радиоактивных отходов.</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466"/>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66"/>
    <w:p>
      <w:pPr>
        <w:spacing w:after="0"/>
        <w:ind w:left="0"/>
        <w:jc w:val="both"/>
      </w:pPr>
      <w:bookmarkStart w:name="z996" w:id="467"/>
      <w:r>
        <w:rPr>
          <w:rFonts w:ascii="Times New Roman"/>
          <w:b w:val="false"/>
          <w:i w:val="false"/>
          <w:color w:val="000000"/>
          <w:sz w:val="28"/>
        </w:rPr>
        <w:t>
      В ______________________________________________________________</w:t>
      </w:r>
    </w:p>
    <w:bookmarkEnd w:id="46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наименования 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w:t>
      </w:r>
    </w:p>
    <w:p>
      <w:pPr>
        <w:spacing w:after="0"/>
        <w:ind w:left="0"/>
        <w:jc w:val="both"/>
      </w:pPr>
      <w:r>
        <w:rPr>
          <w:rFonts w:ascii="Times New Roman"/>
          <w:b w:val="false"/>
          <w:i w:val="false"/>
          <w:color w:val="000000"/>
          <w:sz w:val="28"/>
        </w:rPr>
        <w:t>его юридического адреса 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все прилагаемые документы соответствуют действительности и являются действительными; </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по обращению</w:t>
            </w:r>
            <w:r>
              <w:br/>
            </w:r>
            <w:r>
              <w:rPr>
                <w:rFonts w:ascii="Times New Roman"/>
                <w:b w:val="false"/>
                <w:i w:val="false"/>
                <w:color w:val="000000"/>
                <w:sz w:val="20"/>
              </w:rPr>
              <w:t>с радиоактивными отходами"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9" w:id="468"/>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68"/>
    <w:p>
      <w:pPr>
        <w:spacing w:after="0"/>
        <w:ind w:left="0"/>
        <w:jc w:val="both"/>
      </w:pPr>
      <w:bookmarkStart w:name="z1000" w:id="469"/>
      <w:r>
        <w:rPr>
          <w:rFonts w:ascii="Times New Roman"/>
          <w:b w:val="false"/>
          <w:i w:val="false"/>
          <w:color w:val="000000"/>
          <w:sz w:val="28"/>
        </w:rPr>
        <w:t>
      В _______________________________________________________________</w:t>
      </w:r>
    </w:p>
    <w:bookmarkEnd w:id="46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bookmarkStart w:name="z1003" w:id="4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транспортировка радиоактивных веществ;</w:t>
            </w:r>
          </w:p>
          <w:p>
            <w:pPr>
              <w:spacing w:after="20"/>
              <w:ind w:left="20"/>
              <w:jc w:val="both"/>
            </w:pPr>
            <w:r>
              <w:rPr>
                <w:rFonts w:ascii="Times New Roman"/>
                <w:b w:val="false"/>
                <w:i w:val="false"/>
                <w:color w:val="000000"/>
                <w:sz w:val="20"/>
              </w:rPr>
              <w:t>
2) транспортировка радиоактивных отходов;</w:t>
            </w:r>
          </w:p>
          <w:p>
            <w:pPr>
              <w:spacing w:after="20"/>
              <w:ind w:left="20"/>
              <w:jc w:val="both"/>
            </w:pPr>
            <w:r>
              <w:rPr>
                <w:rFonts w:ascii="Times New Roman"/>
                <w:b w:val="false"/>
                <w:i w:val="false"/>
                <w:color w:val="000000"/>
                <w:sz w:val="20"/>
              </w:rPr>
              <w:t>
3) транспортировка радиоизотопных источников ионизирующего излучения;</w:t>
            </w:r>
          </w:p>
          <w:p>
            <w:pPr>
              <w:spacing w:after="20"/>
              <w:ind w:left="20"/>
              <w:jc w:val="both"/>
            </w:pPr>
            <w:r>
              <w:rPr>
                <w:rFonts w:ascii="Times New Roman"/>
                <w:b w:val="false"/>
                <w:i w:val="false"/>
                <w:color w:val="000000"/>
                <w:sz w:val="20"/>
              </w:rPr>
              <w:t>
4) транспортировка ядерных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со всеми вышеуказанными подвидами предоставляется через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20 (двадцать)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на государственную услугу со всеми вышеуказанными подвидами.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со всеми вышеуказанными подвидами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50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 форма сведений к квалификационным требованиям и перечню документов, подтверждающих соответствие им,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приложению 3 к настоящему перечню основных требований к оказанию государственной услуги; электронные копии документов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форма сведений; электронные копии документов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согласно приложению 4 к настоящему перечню основных требований к оказанию государственной услуги.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Единой платформе интернет-ресурсов государственных органов Республики Казахстан www.gov.kz в разделе "Министерство энергетики" в подразделе "Услуги";</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2" w:id="471"/>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71"/>
    <w:p>
      <w:pPr>
        <w:spacing w:after="0"/>
        <w:ind w:left="0"/>
        <w:jc w:val="both"/>
      </w:pPr>
      <w:bookmarkStart w:name="z1043" w:id="472"/>
      <w:r>
        <w:rPr>
          <w:rFonts w:ascii="Times New Roman"/>
          <w:b w:val="false"/>
          <w:i w:val="false"/>
          <w:color w:val="000000"/>
          <w:sz w:val="28"/>
        </w:rPr>
        <w:t>
      В ______________________________________________________________</w:t>
      </w:r>
    </w:p>
    <w:bookmarkEnd w:id="472"/>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6" w:id="473"/>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73"/>
    <w:p>
      <w:pPr>
        <w:spacing w:after="0"/>
        <w:ind w:left="0"/>
        <w:jc w:val="both"/>
      </w:pPr>
      <w:bookmarkStart w:name="z1047" w:id="474"/>
      <w:r>
        <w:rPr>
          <w:rFonts w:ascii="Times New Roman"/>
          <w:b w:val="false"/>
          <w:i w:val="false"/>
          <w:color w:val="000000"/>
          <w:sz w:val="28"/>
        </w:rPr>
        <w:t>
      В _________________________________________________________________</w:t>
      </w:r>
    </w:p>
    <w:bookmarkEnd w:id="474"/>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 Прошу выдать лицензию и (или) приложение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bookmarkStart w:name="z1049" w:id="475"/>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475"/>
    <w:bookmarkStart w:name="z1050" w:id="476"/>
    <w:p>
      <w:pPr>
        <w:spacing w:after="0"/>
        <w:ind w:left="0"/>
        <w:jc w:val="left"/>
      </w:pPr>
      <w:r>
        <w:rPr>
          <w:rFonts w:ascii="Times New Roman"/>
          <w:b/>
          <w:i w:val="false"/>
          <w:color w:val="000000"/>
        </w:rPr>
        <w:t xml:space="preserve"> Глава 1. Форма сведений, содержащих информацию о квалифицированном составе специалистов, техников, рабочих</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статьей 35 Трудового кодекса Республики Казахстан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77"/>
          <w:p>
            <w:pPr>
              <w:spacing w:after="20"/>
              <w:ind w:left="20"/>
              <w:jc w:val="both"/>
            </w:pPr>
            <w:r>
              <w:rPr>
                <w:rFonts w:ascii="Times New Roman"/>
                <w:b w:val="false"/>
                <w:i w:val="false"/>
                <w:color w:val="000000"/>
                <w:sz w:val="20"/>
              </w:rPr>
              <w:t>
Отнесение персонала к персоналу группы “А”</w:t>
            </w:r>
          </w:p>
          <w:bookmarkEnd w:id="477"/>
          <w:p>
            <w:pPr>
              <w:spacing w:after="20"/>
              <w:ind w:left="20"/>
              <w:jc w:val="both"/>
            </w:pPr>
            <w:r>
              <w:rPr>
                <w:rFonts w:ascii="Times New Roman"/>
                <w:b w:val="false"/>
                <w:i w:val="false"/>
                <w:color w:val="000000"/>
                <w:sz w:val="20"/>
              </w:rPr>
              <w:t>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53" w:id="478"/>
    <w:p>
      <w:pPr>
        <w:spacing w:after="0"/>
        <w:ind w:left="0"/>
        <w:jc w:val="both"/>
      </w:pPr>
      <w:r>
        <w:rPr>
          <w:rFonts w:ascii="Times New Roman"/>
          <w:b w:val="false"/>
          <w:i w:val="false"/>
          <w:color w:val="000000"/>
          <w:sz w:val="28"/>
        </w:rPr>
        <w:t>
      Сведения, содержащие информацию о квалифицированном составе специалистов, техников, рабочих, имеющих соответствующее образование, подготовку и допущенных к осуществлению заявленного вида и подвидов деятельности вносятся в таблицу 1 согласно настоящей главе.</w:t>
      </w:r>
    </w:p>
    <w:bookmarkEnd w:id="478"/>
    <w:bookmarkStart w:name="z1054" w:id="479"/>
    <w:p>
      <w:pPr>
        <w:spacing w:after="0"/>
        <w:ind w:left="0"/>
        <w:jc w:val="left"/>
      </w:pPr>
      <w:r>
        <w:rPr>
          <w:rFonts w:ascii="Times New Roman"/>
          <w:b/>
          <w:i w:val="false"/>
          <w:color w:val="000000"/>
        </w:rPr>
        <w:t xml:space="preserve"> Глава 2. Форма сведений, содержащих информацию о службе или ответственном лице</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056" w:id="480"/>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2 согласно настоящей главе*.</w:t>
      </w:r>
    </w:p>
    <w:bookmarkEnd w:id="480"/>
    <w:p>
      <w:pPr>
        <w:spacing w:after="0"/>
        <w:ind w:left="0"/>
        <w:jc w:val="both"/>
      </w:pPr>
      <w:r>
        <w:rPr>
          <w:rFonts w:ascii="Times New Roman"/>
          <w:b w:val="false"/>
          <w:i w:val="false"/>
          <w:color w:val="000000"/>
          <w:sz w:val="28"/>
        </w:rPr>
        <w:t>*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Start w:name="z1057" w:id="481"/>
    <w:p>
      <w:pPr>
        <w:spacing w:after="0"/>
        <w:ind w:left="0"/>
        <w:jc w:val="left"/>
      </w:pPr>
      <w:r>
        <w:rPr>
          <w:rFonts w:ascii="Times New Roman"/>
          <w:b/>
          <w:i w:val="false"/>
          <w:color w:val="000000"/>
        </w:rPr>
        <w:t xml:space="preserve"> Глава 3. Форма сведений, содержащих информацию об обеспечении персонала индивидуальным дозиметрическим контролем</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9" w:id="482"/>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3 согласно настоящей главе*.</w:t>
      </w:r>
    </w:p>
    <w:bookmarkEnd w:id="482"/>
    <w:p>
      <w:pPr>
        <w:spacing w:after="0"/>
        <w:ind w:left="0"/>
        <w:jc w:val="both"/>
      </w:pPr>
      <w:r>
        <w:rPr>
          <w:rFonts w:ascii="Times New Roman"/>
          <w:b w:val="false"/>
          <w:i w:val="false"/>
          <w:color w:val="000000"/>
          <w:sz w:val="28"/>
        </w:rPr>
        <w:t>* –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Start w:name="z1060" w:id="483"/>
    <w:p>
      <w:pPr>
        <w:spacing w:after="0"/>
        <w:ind w:left="0"/>
        <w:jc w:val="left"/>
      </w:pPr>
      <w:r>
        <w:rPr>
          <w:rFonts w:ascii="Times New Roman"/>
          <w:b/>
          <w:i w:val="false"/>
          <w:color w:val="000000"/>
        </w:rPr>
        <w:t xml:space="preserve"> Глава 4. Форма сведений, содержащих информацию о специализированных транспортных средствах, необходимых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марка специализированного транспортного средства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номер специализированного транспортного средства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право собственности или документ, подтверждающий иные законные права на специализированное транспортное средство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наличия иных законных 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Бизнес-идентификационный номер / Индивидуальный идентификационный номер юридического лица/индивидуального предпринимателя/физического лица, с кем заключен договор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62" w:id="484"/>
    <w:p>
      <w:pPr>
        <w:spacing w:after="0"/>
        <w:ind w:left="0"/>
        <w:jc w:val="both"/>
      </w:pPr>
      <w:r>
        <w:rPr>
          <w:rFonts w:ascii="Times New Roman"/>
          <w:b w:val="false"/>
          <w:i w:val="false"/>
          <w:color w:val="000000"/>
          <w:sz w:val="28"/>
        </w:rPr>
        <w:t>
      Сведения, о специализированном транспортном средстве, необходимом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 вносятся в таблицу 4 согласно настоящей главе.</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bl>
    <w:bookmarkStart w:name="z1064" w:id="485"/>
    <w:p>
      <w:pPr>
        <w:spacing w:after="0"/>
        <w:ind w:left="0"/>
        <w:jc w:val="left"/>
      </w:pPr>
      <w:r>
        <w:rPr>
          <w:rFonts w:ascii="Times New Roman"/>
          <w:b/>
          <w:i w:val="false"/>
          <w:color w:val="000000"/>
        </w:rPr>
        <w:t xml:space="preserve"> Документы к деятельности по транспортировке,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bookmarkEnd w:id="485"/>
    <w:bookmarkStart w:name="z1065" w:id="486"/>
    <w:p>
      <w:pPr>
        <w:spacing w:after="0"/>
        <w:ind w:left="0"/>
        <w:jc w:val="both"/>
      </w:pPr>
      <w:r>
        <w:rPr>
          <w:rFonts w:ascii="Times New Roman"/>
          <w:b w:val="false"/>
          <w:i w:val="false"/>
          <w:color w:val="000000"/>
          <w:sz w:val="28"/>
        </w:rPr>
        <w:t>
      1. Положение о службе по радиационной безопасности (или должностной инструкции ответственного лица за радиационную безопасность).</w:t>
      </w:r>
    </w:p>
    <w:bookmarkEnd w:id="486"/>
    <w:bookmarkStart w:name="z1066" w:id="487"/>
    <w:p>
      <w:pPr>
        <w:spacing w:after="0"/>
        <w:ind w:left="0"/>
        <w:jc w:val="both"/>
      </w:pPr>
      <w:r>
        <w:rPr>
          <w:rFonts w:ascii="Times New Roman"/>
          <w:b w:val="false"/>
          <w:i w:val="false"/>
          <w:color w:val="000000"/>
          <w:sz w:val="28"/>
        </w:rPr>
        <w:t>
      2. План проведения радиационного контроля; сертификаты поверки приборов радиационного контроля; в случае аренды приборов радиационного контроля договор аренды прибора радиационного контроля.</w:t>
      </w:r>
    </w:p>
    <w:bookmarkEnd w:id="487"/>
    <w:bookmarkStart w:name="z1067" w:id="488"/>
    <w:p>
      <w:pPr>
        <w:spacing w:after="0"/>
        <w:ind w:left="0"/>
        <w:jc w:val="both"/>
      </w:pPr>
      <w:r>
        <w:rPr>
          <w:rFonts w:ascii="Times New Roman"/>
          <w:b w:val="false"/>
          <w:i w:val="false"/>
          <w:color w:val="000000"/>
          <w:sz w:val="28"/>
        </w:rPr>
        <w:t xml:space="preserve">
       3. Утвержденная заявителем инструкция по радиационной безопасности при проведении заявляемых работ, соответствующая требованиям указанного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15 декабря 2020 года № ҚР ДСМ-275/2020 (зарегистрирован в Реестре государственной регистрации нормативных правовых актов за № 21822).</w:t>
      </w:r>
    </w:p>
    <w:bookmarkEnd w:id="488"/>
    <w:bookmarkStart w:name="z1068" w:id="489"/>
    <w:p>
      <w:pPr>
        <w:spacing w:after="0"/>
        <w:ind w:left="0"/>
        <w:jc w:val="both"/>
      </w:pPr>
      <w:r>
        <w:rPr>
          <w:rFonts w:ascii="Times New Roman"/>
          <w:b w:val="false"/>
          <w:i w:val="false"/>
          <w:color w:val="000000"/>
          <w:sz w:val="28"/>
        </w:rPr>
        <w:t>
      4. Утвержденная заявителем инструкция по обеспечению ядерной безопасности при транспортировке, перегрузке и хранении свежего и отработавшего топлива – представляется в случае перевозки свежего и отработавшего ядерного топлива.</w:t>
      </w:r>
    </w:p>
    <w:bookmarkEnd w:id="489"/>
    <w:bookmarkStart w:name="z1069" w:id="490"/>
    <w:p>
      <w:pPr>
        <w:spacing w:after="0"/>
        <w:ind w:left="0"/>
        <w:jc w:val="both"/>
      </w:pPr>
      <w:r>
        <w:rPr>
          <w:rFonts w:ascii="Times New Roman"/>
          <w:b w:val="false"/>
          <w:i w:val="false"/>
          <w:color w:val="000000"/>
          <w:sz w:val="28"/>
        </w:rPr>
        <w:t>
      5. Утвержденная заявителем инструкция по действиям персонала в аварийных ситуациях.</w:t>
      </w:r>
    </w:p>
    <w:bookmarkEnd w:id="490"/>
    <w:bookmarkStart w:name="z1070" w:id="491"/>
    <w:p>
      <w:pPr>
        <w:spacing w:after="0"/>
        <w:ind w:left="0"/>
        <w:jc w:val="both"/>
      </w:pPr>
      <w:r>
        <w:rPr>
          <w:rFonts w:ascii="Times New Roman"/>
          <w:b w:val="false"/>
          <w:i w:val="false"/>
          <w:color w:val="000000"/>
          <w:sz w:val="28"/>
        </w:rPr>
        <w:t>
      6. Пояснительная записка с перечнем типов приборов, установок, материалов, веществ, отходов, предполагаемых к транспортировке, а также сведений о транспортных упаковочных комплектах, в которых предполагается транспортировка – в произвольной форме, пояснительная записка подписывается заявителем или лицензиатом.</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3" w:id="492"/>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492"/>
    <w:p>
      <w:pPr>
        <w:spacing w:after="0"/>
        <w:ind w:left="0"/>
        <w:jc w:val="both"/>
      </w:pPr>
      <w:bookmarkStart w:name="z1074" w:id="493"/>
      <w:r>
        <w:rPr>
          <w:rFonts w:ascii="Times New Roman"/>
          <w:b w:val="false"/>
          <w:i w:val="false"/>
          <w:color w:val="000000"/>
          <w:sz w:val="28"/>
        </w:rPr>
        <w:t>
      В __________________________________________________________________</w:t>
      </w:r>
    </w:p>
    <w:bookmarkEnd w:id="493"/>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w:t>
      </w:r>
    </w:p>
    <w:p>
      <w:pPr>
        <w:spacing w:after="0"/>
        <w:ind w:left="0"/>
        <w:jc w:val="both"/>
      </w:pPr>
      <w:r>
        <w:rPr>
          <w:rFonts w:ascii="Times New Roman"/>
          <w:b w:val="false"/>
          <w:i w:val="false"/>
          <w:color w:val="000000"/>
          <w:sz w:val="28"/>
        </w:rPr>
        <w:t>(или)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транспортировку, включая</w:t>
            </w:r>
            <w:r>
              <w:br/>
            </w:r>
            <w:r>
              <w:rPr>
                <w:rFonts w:ascii="Times New Roman"/>
                <w:b w:val="false"/>
                <w:i w:val="false"/>
                <w:color w:val="000000"/>
                <w:sz w:val="20"/>
              </w:rPr>
              <w:t>транзитную, ядерных</w:t>
            </w:r>
            <w:r>
              <w:br/>
            </w:r>
            <w:r>
              <w:rPr>
                <w:rFonts w:ascii="Times New Roman"/>
                <w:b w:val="false"/>
                <w:i w:val="false"/>
                <w:color w:val="000000"/>
                <w:sz w:val="20"/>
              </w:rPr>
              <w:t>материалов, радиоактивных</w:t>
            </w:r>
            <w:r>
              <w:br/>
            </w:r>
            <w:r>
              <w:rPr>
                <w:rFonts w:ascii="Times New Roman"/>
                <w:b w:val="false"/>
                <w:i w:val="false"/>
                <w:color w:val="000000"/>
                <w:sz w:val="20"/>
              </w:rPr>
              <w:t>веществ, радиоизотопных</w:t>
            </w:r>
            <w:r>
              <w:br/>
            </w:r>
            <w:r>
              <w:rPr>
                <w:rFonts w:ascii="Times New Roman"/>
                <w:b w:val="false"/>
                <w:i w:val="false"/>
                <w:color w:val="000000"/>
                <w:sz w:val="20"/>
              </w:rPr>
              <w:t>источников ионизирующего</w:t>
            </w:r>
            <w:r>
              <w:br/>
            </w:r>
            <w:r>
              <w:rPr>
                <w:rFonts w:ascii="Times New Roman"/>
                <w:b w:val="false"/>
                <w:i w:val="false"/>
                <w:color w:val="000000"/>
                <w:sz w:val="20"/>
              </w:rPr>
              <w:t>излучения, радиоактивных</w:t>
            </w:r>
            <w:r>
              <w:br/>
            </w:r>
            <w:r>
              <w:rPr>
                <w:rFonts w:ascii="Times New Roman"/>
                <w:b w:val="false"/>
                <w:i w:val="false"/>
                <w:color w:val="000000"/>
                <w:sz w:val="20"/>
              </w:rPr>
              <w:t>отходов в пределах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7" w:id="494"/>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494"/>
    <w:p>
      <w:pPr>
        <w:spacing w:after="0"/>
        <w:ind w:left="0"/>
        <w:jc w:val="both"/>
      </w:pPr>
      <w:bookmarkStart w:name="z1078" w:id="495"/>
      <w:r>
        <w:rPr>
          <w:rFonts w:ascii="Times New Roman"/>
          <w:b w:val="false"/>
          <w:i w:val="false"/>
          <w:color w:val="000000"/>
          <w:sz w:val="28"/>
        </w:rPr>
        <w:t>
      В _________________________________________________________________</w:t>
      </w:r>
    </w:p>
    <w:bookmarkEnd w:id="49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w:t>
      </w:r>
    </w:p>
    <w:p>
      <w:pPr>
        <w:spacing w:after="0"/>
        <w:ind w:left="0"/>
        <w:jc w:val="both"/>
      </w:pPr>
      <w:r>
        <w:rPr>
          <w:rFonts w:ascii="Times New Roman"/>
          <w:b w:val="false"/>
          <w:i w:val="false"/>
          <w:color w:val="000000"/>
          <w:sz w:val="28"/>
        </w:rPr>
        <w:t>или для приложений к лицензии с указанием объектов 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на бумажном носителе 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bookmarkStart w:name="z1081" w:id="49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10 (десять) рабочих дней;</w:t>
            </w:r>
          </w:p>
          <w:p>
            <w:pPr>
              <w:spacing w:after="20"/>
              <w:ind w:left="20"/>
              <w:jc w:val="both"/>
            </w:pPr>
            <w:r>
              <w:rPr>
                <w:rFonts w:ascii="Times New Roman"/>
                <w:b w:val="false"/>
                <w:i w:val="false"/>
                <w:color w:val="000000"/>
                <w:sz w:val="20"/>
              </w:rPr>
              <w:t xml:space="preserve">
2)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услугополучателям на платной основе. </w:t>
            </w:r>
          </w:p>
          <w:p>
            <w:pPr>
              <w:spacing w:after="20"/>
              <w:ind w:left="20"/>
              <w:jc w:val="both"/>
            </w:pPr>
            <w:r>
              <w:rPr>
                <w:rFonts w:ascii="Times New Roman"/>
                <w:b w:val="false"/>
                <w:i w:val="false"/>
                <w:color w:val="000000"/>
                <w:sz w:val="20"/>
              </w:rPr>
              <w:t>
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1) лицензионный сбор при выдаче лицензии за право занятия данным видом деятельности составляет 10 месячных расчетных показателей;</w:t>
            </w:r>
          </w:p>
          <w:p>
            <w:pPr>
              <w:spacing w:after="20"/>
              <w:ind w:left="20"/>
              <w:jc w:val="both"/>
            </w:pPr>
            <w:r>
              <w:rPr>
                <w:rFonts w:ascii="Times New Roman"/>
                <w:b w:val="false"/>
                <w:i w:val="false"/>
                <w:color w:val="000000"/>
                <w:sz w:val="20"/>
              </w:rPr>
              <w:t>
2) лицензионный сбор за переоформление лицензии – 10 % от ставки при выдаче лицензии;</w:t>
            </w:r>
          </w:p>
          <w:p>
            <w:pPr>
              <w:spacing w:after="20"/>
              <w:ind w:left="20"/>
              <w:jc w:val="both"/>
            </w:pPr>
            <w:r>
              <w:rPr>
                <w:rFonts w:ascii="Times New Roman"/>
                <w:b w:val="false"/>
                <w:i w:val="false"/>
                <w:color w:val="000000"/>
                <w:sz w:val="20"/>
              </w:rPr>
              <w:t>
3) лицензионный сбор при выдаче приложений к лицензии (дубликатов приложений к лицензии) не взимается.</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получения лицензии и (или) приложения к лицензии в электронном виде, удостоверенное ЭЦП услугополучателя,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получении приложения к лицензии);</w:t>
            </w:r>
          </w:p>
          <w:p>
            <w:pPr>
              <w:spacing w:after="20"/>
              <w:ind w:left="20"/>
              <w:jc w:val="both"/>
            </w:pPr>
            <w:r>
              <w:rPr>
                <w:rFonts w:ascii="Times New Roman"/>
                <w:b w:val="false"/>
                <w:i w:val="false"/>
                <w:color w:val="000000"/>
                <w:sz w:val="20"/>
              </w:rPr>
              <w:t>
форма сведений к квалификационным требованиям и перечню документов, подтверждающих соответствие им,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электронные копии документов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переоформления лицензии и (или) приложения к лицензии:</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3) для переоформления лицензии и (или) приложения к лицензии при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заявление физического и юридического лица для переоформления лицензии и (или) приложения к лицензии в электронном виде, удостоверенное ЭЦП услугополучателя, согласно приложениям 5 и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подтверждающие уплату лицензионного сбора за право занятия отдельными видами деятельности из ПШЭП (не требуется при переоформлении приложения к лицензии);</w:t>
            </w:r>
          </w:p>
          <w:p>
            <w:pPr>
              <w:spacing w:after="20"/>
              <w:ind w:left="20"/>
              <w:jc w:val="both"/>
            </w:pPr>
            <w:r>
              <w:rPr>
                <w:rFonts w:ascii="Times New Roman"/>
                <w:b w:val="false"/>
                <w:i w:val="false"/>
                <w:color w:val="000000"/>
                <w:sz w:val="20"/>
              </w:rPr>
              <w:t>
копия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форма сведений;</w:t>
            </w:r>
          </w:p>
          <w:p>
            <w:pPr>
              <w:spacing w:after="20"/>
              <w:ind w:left="20"/>
              <w:jc w:val="both"/>
            </w:pPr>
            <w:r>
              <w:rPr>
                <w:rFonts w:ascii="Times New Roman"/>
                <w:b w:val="false"/>
                <w:i w:val="false"/>
                <w:color w:val="000000"/>
                <w:sz w:val="20"/>
              </w:rPr>
              <w:t>
электронные копии документов к деятельности на территориях бывших испытательных ядерных полигонов и других территориях, загрязненных в результате проведенных ядерных испытаний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регистрации в качестве индивидуального предпринимателя, о государственной регистрации (перерегистрации) юридического лица, справка о зарегистрированных правах (обременениях) на недвижимое имущество и его технических характеристик, о лицензии, об оплате в бюджет суммы сбора (в случае оплаты через ПШЭП)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являющийся иностранным юридическим лицом, иностранцем или лицом без гражданства, при отсутствии у него справки о государственной регистрации (перерегистрации) юридического лица – для юридического лица или документа, удостоверяющего личность – для физического лица (для идентификации) представляет другие документы, содержащие аналогичные сведения об услугополучателе.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получении лицензии и (или) приложения к лицензии являются:</w:t>
            </w:r>
          </w:p>
          <w:p>
            <w:pPr>
              <w:spacing w:after="20"/>
              <w:ind w:left="20"/>
              <w:jc w:val="both"/>
            </w:pPr>
            <w:r>
              <w:rPr>
                <w:rFonts w:ascii="Times New Roman"/>
                <w:b w:val="false"/>
                <w:i w:val="false"/>
                <w:color w:val="000000"/>
                <w:sz w:val="20"/>
              </w:rPr>
              <w:t>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не внесен лицензионный сбор;</w:t>
            </w:r>
          </w:p>
          <w:p>
            <w:pPr>
              <w:spacing w:after="20"/>
              <w:ind w:left="20"/>
              <w:jc w:val="both"/>
            </w:pPr>
            <w:r>
              <w:rPr>
                <w:rFonts w:ascii="Times New Roman"/>
                <w:b w:val="false"/>
                <w:i w:val="false"/>
                <w:color w:val="000000"/>
                <w:sz w:val="20"/>
              </w:rPr>
              <w:t>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установлена недостоверность документов, представленных заявителем (услугополучателем) для получения лицензии, и (или) данных (сведений), содержащихся в них;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2) при переоформлении лицензии и (или) приложения к лицензии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3)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непредставление или ненадлежащее оформление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несоответствие заявителя квалификационным требованиям;</w:t>
            </w:r>
          </w:p>
          <w:p>
            <w:pPr>
              <w:spacing w:after="20"/>
              <w:ind w:left="20"/>
              <w:jc w:val="both"/>
            </w:pPr>
            <w:r>
              <w:rPr>
                <w:rFonts w:ascii="Times New Roman"/>
                <w:b w:val="false"/>
                <w:i w:val="false"/>
                <w:color w:val="000000"/>
                <w:sz w:val="20"/>
              </w:rPr>
              <w:t>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отсутствие согласия услугополучателя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xml:space="preserve">
Единой платформе интернет-ресурсов государственных органов Республики Казахстан www.gov.kz в разделе "Министерство энергетики" в подразделе "Услуги"; </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энергетики".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4" w:id="497"/>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497"/>
    <w:p>
      <w:pPr>
        <w:spacing w:after="0"/>
        <w:ind w:left="0"/>
        <w:jc w:val="both"/>
      </w:pPr>
      <w:bookmarkStart w:name="z1125" w:id="498"/>
      <w:r>
        <w:rPr>
          <w:rFonts w:ascii="Times New Roman"/>
          <w:b w:val="false"/>
          <w:i w:val="false"/>
          <w:color w:val="000000"/>
          <w:sz w:val="28"/>
        </w:rPr>
        <w:t>
      В _________________________________________________________________</w:t>
      </w:r>
    </w:p>
    <w:bookmarkEnd w:id="49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w:t>
      </w:r>
    </w:p>
    <w:p>
      <w:pPr>
        <w:spacing w:after="0"/>
        <w:ind w:left="0"/>
        <w:jc w:val="both"/>
      </w:pPr>
      <w:r>
        <w:rPr>
          <w:rFonts w:ascii="Times New Roman"/>
          <w:b w:val="false"/>
          <w:i w:val="false"/>
          <w:color w:val="000000"/>
          <w:sz w:val="28"/>
        </w:rPr>
        <w:t>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8" w:id="499"/>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499"/>
    <w:p>
      <w:pPr>
        <w:spacing w:after="0"/>
        <w:ind w:left="0"/>
        <w:jc w:val="both"/>
      </w:pPr>
      <w:bookmarkStart w:name="z1129" w:id="500"/>
      <w:r>
        <w:rPr>
          <w:rFonts w:ascii="Times New Roman"/>
          <w:b w:val="false"/>
          <w:i w:val="false"/>
          <w:color w:val="000000"/>
          <w:sz w:val="28"/>
        </w:rPr>
        <w:t>
      В ________________________________________________________________</w:t>
      </w:r>
    </w:p>
    <w:bookmarkEnd w:id="50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на бумажном носителе 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 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bookmarkStart w:name="z1131" w:id="501"/>
    <w:p>
      <w:pPr>
        <w:spacing w:after="0"/>
        <w:ind w:left="0"/>
        <w:jc w:val="left"/>
      </w:pPr>
      <w:r>
        <w:rPr>
          <w:rFonts w:ascii="Times New Roman"/>
          <w:b/>
          <w:i w:val="false"/>
          <w:color w:val="000000"/>
        </w:rPr>
        <w:t xml:space="preserve"> Форма сведений к квалификационным требованиям и перечню документов, подтверждающих соответствие им, к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501"/>
    <w:bookmarkStart w:name="z1132" w:id="502"/>
    <w:p>
      <w:pPr>
        <w:spacing w:after="0"/>
        <w:ind w:left="0"/>
        <w:jc w:val="left"/>
      </w:pPr>
      <w:r>
        <w:rPr>
          <w:rFonts w:ascii="Times New Roman"/>
          <w:b/>
          <w:i w:val="false"/>
          <w:color w:val="000000"/>
        </w:rPr>
        <w:t xml:space="preserve"> Глава 1. Форма сведений, содержащих информацию об обеспечении персонала индивидуальным дозиметрическим контролем</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предпринимателя/физического лица, с кем заключен договор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срок действия договора (настоящая графа не заполняется заявителем, имеющем собственную лицензию на проведение работ по индивидуальному дозиметрическому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право предоставления услуг в области использования атомной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охваченных индивидуальным дозиметрическим контролем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134" w:id="503"/>
      <w:r>
        <w:rPr>
          <w:rFonts w:ascii="Times New Roman"/>
          <w:b w:val="false"/>
          <w:i w:val="false"/>
          <w:color w:val="000000"/>
          <w:sz w:val="28"/>
        </w:rPr>
        <w:t>
      Сведения, содержащие информацию об обеспечении персонала индивидуальным дозиметрическим контролем, вносятся в таблицу 1 согласно настоящей главе*.</w:t>
      </w:r>
    </w:p>
    <w:bookmarkEnd w:id="503"/>
    <w:p>
      <w:pPr>
        <w:spacing w:after="0"/>
        <w:ind w:left="0"/>
        <w:jc w:val="both"/>
      </w:pPr>
      <w:r>
        <w:rPr>
          <w:rFonts w:ascii="Times New Roman"/>
          <w:b w:val="false"/>
          <w:i w:val="false"/>
          <w:color w:val="000000"/>
          <w:sz w:val="28"/>
        </w:rPr>
        <w:t>* – договор на проведение индивидуального дозиметрического контроля персонала заключается с физическим или юридическим лицом, имеющим соответствующую лицензию в сфере использования атомной энергии.</w:t>
      </w:r>
    </w:p>
    <w:bookmarkStart w:name="z1135" w:id="504"/>
    <w:p>
      <w:pPr>
        <w:spacing w:after="0"/>
        <w:ind w:left="0"/>
        <w:jc w:val="left"/>
      </w:pPr>
      <w:r>
        <w:rPr>
          <w:rFonts w:ascii="Times New Roman"/>
          <w:b/>
          <w:i w:val="false"/>
          <w:color w:val="000000"/>
        </w:rPr>
        <w:t xml:space="preserve"> Глава 2. Форма сведений, содержащих информацию о договоре на оказание услуг с физическим или юридическим лицом, имеющим соответствующую лицензию в сфере использования атомной энергии</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 срок действия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аппаратов, охваченных техническим обслуживанием (сведения заполняются для договора о предоставлении услуг по техническому обслуживанию и ремонту приборов и установок, генерирующих ионизирующее излучение)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лица/индивидуального предпринимателя/ физического лица, с кем заключен договор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уникальный идентификационный номер разрешительного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37" w:id="505"/>
    <w:p>
      <w:pPr>
        <w:spacing w:after="0"/>
        <w:ind w:left="0"/>
        <w:jc w:val="both"/>
      </w:pPr>
      <w:r>
        <w:rPr>
          <w:rFonts w:ascii="Times New Roman"/>
          <w:b w:val="false"/>
          <w:i w:val="false"/>
          <w:color w:val="000000"/>
          <w:sz w:val="28"/>
        </w:rPr>
        <w:t>
      Сведения, содержащие информацию о договоре на оказание услуг по производственному радиационному контролю на месте проведения работ с физическим или юридическим лицом, имеющим лицензию на виды деятельности "Предоставление услуг в области использования атомной энергии" и "Деятельность на территориях бывших испытательных ядерных полигонов и других территориях, загрязненных в результате проведенных ядерных испытаний", вносятся в таблицу 2 согласно настоящей главе.</w:t>
      </w:r>
    </w:p>
    <w:bookmarkEnd w:id="505"/>
    <w:bookmarkStart w:name="z1138" w:id="506"/>
    <w:p>
      <w:pPr>
        <w:spacing w:after="0"/>
        <w:ind w:left="0"/>
        <w:jc w:val="left"/>
      </w:pPr>
      <w:r>
        <w:rPr>
          <w:rFonts w:ascii="Times New Roman"/>
          <w:b/>
          <w:i w:val="false"/>
          <w:color w:val="000000"/>
        </w:rPr>
        <w:t xml:space="preserve"> Глава 3. Форма сведений, содержащих информацию о службе или ответственном лице</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создании службы (или ответственном 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и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сертификата обучения или удостоверения, (в случае выдачи сертификата или удостоверения зарубежным учебным заведением – сведения о признании/ нострификации)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 в котором проводилось обучение по радиационной безопасности (номер его лицензии на право проведения специальной подготовки персонала, ответственного за обеспечение ядерной и радиационной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140" w:id="507"/>
      <w:r>
        <w:rPr>
          <w:rFonts w:ascii="Times New Roman"/>
          <w:b w:val="false"/>
          <w:i w:val="false"/>
          <w:color w:val="000000"/>
          <w:sz w:val="28"/>
        </w:rPr>
        <w:t>
      Сведения, содержащие информацию о службе или ответственном лице по радиационной безопасности, вносятся в таблицу 3 согласно настоящей главе*.</w:t>
      </w:r>
    </w:p>
    <w:bookmarkEnd w:id="507"/>
    <w:p>
      <w:pPr>
        <w:spacing w:after="0"/>
        <w:ind w:left="0"/>
        <w:jc w:val="both"/>
      </w:pPr>
      <w:r>
        <w:rPr>
          <w:rFonts w:ascii="Times New Roman"/>
          <w:b w:val="false"/>
          <w:i w:val="false"/>
          <w:color w:val="000000"/>
          <w:sz w:val="28"/>
        </w:rPr>
        <w:t>* – персонал службы радиационной безопасности и лицо, ответственное за радиационную безопасность назначается из числа сотрудников, прошедших специальную подготовку по радиационной безопасности у физического или юридического лица, имеющего лицензию на вид или подвид деятельности "Специальная подготовка персонала, ответственного за обеспечение ядерной и радиационной безопасности".</w:t>
      </w:r>
    </w:p>
    <w:bookmarkStart w:name="z1141" w:id="508"/>
    <w:p>
      <w:pPr>
        <w:spacing w:after="0"/>
        <w:ind w:left="0"/>
        <w:jc w:val="left"/>
      </w:pPr>
      <w:r>
        <w:rPr>
          <w:rFonts w:ascii="Times New Roman"/>
          <w:b/>
          <w:i w:val="false"/>
          <w:color w:val="000000"/>
        </w:rPr>
        <w:t xml:space="preserve"> Глава 4. Форма сведений, содержащих информацию о квалифицированном составе специалистов, техников, рабочих</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техника, рабочего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занимаемая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принятии/ индивидуального трудового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диплома по специальности, соответствующей профилю работы организации, наименование учебного заведения, специальность и квалификация (в случае выдачи диплома зарубежным учебным заведением – сведения о признании/нострификации) (настоящая графа не заполняется для рабочих и для персонала, работающего на рентгеновских досмотровых аппаратах)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(тема) курса обучения и (или) подготовки (настоящая графа не заполняется для рабочих)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09"/>
          <w:p>
            <w:pPr>
              <w:spacing w:after="20"/>
              <w:ind w:left="20"/>
              <w:jc w:val="both"/>
            </w:pPr>
            <w:r>
              <w:rPr>
                <w:rFonts w:ascii="Times New Roman"/>
                <w:b w:val="false"/>
                <w:i w:val="false"/>
                <w:color w:val="000000"/>
                <w:sz w:val="20"/>
              </w:rPr>
              <w:t xml:space="preserve">
Сведения о стаже работы на объектах использования атомной энергии (наименование должности, период работы, название документа, подтверждающего трудовую деятельность в соответствии со </w:t>
            </w:r>
            <w:r>
              <w:rPr>
                <w:rFonts w:ascii="Times New Roman"/>
                <w:b w:val="false"/>
                <w:i w:val="false"/>
                <w:color w:val="000000"/>
                <w:sz w:val="20"/>
              </w:rPr>
              <w:t>статьей 35</w:t>
            </w:r>
            <w:r>
              <w:rPr>
                <w:rFonts w:ascii="Times New Roman"/>
                <w:b w:val="false"/>
                <w:i w:val="false"/>
                <w:color w:val="000000"/>
                <w:sz w:val="20"/>
              </w:rPr>
              <w:t xml:space="preserve"> Трудового кодекса Республики Казахстан</w:t>
            </w:r>
          </w:p>
          <w:bookmarkEnd w:id="509"/>
          <w:p>
            <w:pPr>
              <w:spacing w:after="20"/>
              <w:ind w:left="20"/>
              <w:jc w:val="both"/>
            </w:pPr>
            <w:r>
              <w:rPr>
                <w:rFonts w:ascii="Times New Roman"/>
                <w:b w:val="false"/>
                <w:i w:val="false"/>
                <w:color w:val="000000"/>
                <w:sz w:val="20"/>
              </w:rPr>
              <w:t>
(настоящая графа заполняется только для специалистов и техников, занятых на объектах 1 и 2 категории радиационной опасности, ядерных установках, за исключением работ по реализации ядерных материалов)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персонала к персоналу группы “А”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44" w:id="510"/>
    <w:p>
      <w:pPr>
        <w:spacing w:after="0"/>
        <w:ind w:left="0"/>
        <w:jc w:val="both"/>
      </w:pPr>
      <w:r>
        <w:rPr>
          <w:rFonts w:ascii="Times New Roman"/>
          <w:b w:val="false"/>
          <w:i w:val="false"/>
          <w:color w:val="000000"/>
          <w:sz w:val="28"/>
        </w:rPr>
        <w:t>
      Сведения, содержащие информацию о квалифицированном составе техников и рабочих, имеющих соответствующее образование, подготовку и допущенных к осуществлению заявленного вида и подвидов деятельности вносятся в таблицу 4 согласно настоящей главе.</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bl>
    <w:bookmarkStart w:name="z1146" w:id="511"/>
    <w:p>
      <w:pPr>
        <w:spacing w:after="0"/>
        <w:ind w:left="0"/>
        <w:jc w:val="left"/>
      </w:pPr>
      <w:r>
        <w:rPr>
          <w:rFonts w:ascii="Times New Roman"/>
          <w:b/>
          <w:i w:val="false"/>
          <w:color w:val="000000"/>
        </w:rPr>
        <w:t xml:space="preserve"> Документы к деятельности на территориях бывших испытательных ядерных полигонов и других территориях, загрязненных в результате проведенных ядерных испытаний</w:t>
      </w:r>
    </w:p>
    <w:bookmarkEnd w:id="511"/>
    <w:bookmarkStart w:name="z1147" w:id="512"/>
    <w:p>
      <w:pPr>
        <w:spacing w:after="0"/>
        <w:ind w:left="0"/>
        <w:jc w:val="both"/>
      </w:pPr>
      <w:r>
        <w:rPr>
          <w:rFonts w:ascii="Times New Roman"/>
          <w:b w:val="false"/>
          <w:i w:val="false"/>
          <w:color w:val="000000"/>
          <w:sz w:val="28"/>
        </w:rPr>
        <w:t>
      1. Пояснительная записка с перечнем предполагаемых заявителем работ, проводимых на полигоне – в произвольной форме, пояснительная записка подписывается заявителем или лицензиатом.</w:t>
      </w:r>
    </w:p>
    <w:bookmarkEnd w:id="512"/>
    <w:bookmarkStart w:name="z1148" w:id="513"/>
    <w:p>
      <w:pPr>
        <w:spacing w:after="0"/>
        <w:ind w:left="0"/>
        <w:jc w:val="both"/>
      </w:pPr>
      <w:r>
        <w:rPr>
          <w:rFonts w:ascii="Times New Roman"/>
          <w:b w:val="false"/>
          <w:i w:val="false"/>
          <w:color w:val="000000"/>
          <w:sz w:val="28"/>
        </w:rPr>
        <w:t xml:space="preserve">
      2. Утвержденная заявителем инструкция по радиационной безопасности при проведении заявляемых работ, соответствующая требованиям, указанным в приложении 6 к Санитарным правилам "Санитарно-эпидемиологические требования к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(зарегистрирован в Реестре государственной регистрации нормативных правовых актов за № 21822).</w:t>
      </w:r>
    </w:p>
    <w:bookmarkEnd w:id="513"/>
    <w:bookmarkStart w:name="z1149" w:id="514"/>
    <w:p>
      <w:pPr>
        <w:spacing w:after="0"/>
        <w:ind w:left="0"/>
        <w:jc w:val="both"/>
      </w:pPr>
      <w:r>
        <w:rPr>
          <w:rFonts w:ascii="Times New Roman"/>
          <w:b w:val="false"/>
          <w:i w:val="false"/>
          <w:color w:val="000000"/>
          <w:sz w:val="28"/>
        </w:rPr>
        <w:t>
      3. План проведения радиационного контроля (в случае наличия собственной службы радиационного контроля).</w:t>
      </w:r>
    </w:p>
    <w:bookmarkEnd w:id="514"/>
    <w:bookmarkStart w:name="z1150" w:id="515"/>
    <w:p>
      <w:pPr>
        <w:spacing w:after="0"/>
        <w:ind w:left="0"/>
        <w:jc w:val="both"/>
      </w:pPr>
      <w:r>
        <w:rPr>
          <w:rFonts w:ascii="Times New Roman"/>
          <w:b w:val="false"/>
          <w:i w:val="false"/>
          <w:color w:val="000000"/>
          <w:sz w:val="28"/>
        </w:rPr>
        <w:t>
      4. Сертификаты поверки приборов радиационного контроля (в случае наличия собственной службы радиационного контроля).</w:t>
      </w:r>
    </w:p>
    <w:bookmarkEnd w:id="515"/>
    <w:bookmarkStart w:name="z1151" w:id="516"/>
    <w:p>
      <w:pPr>
        <w:spacing w:after="0"/>
        <w:ind w:left="0"/>
        <w:jc w:val="both"/>
      </w:pPr>
      <w:r>
        <w:rPr>
          <w:rFonts w:ascii="Times New Roman"/>
          <w:b w:val="false"/>
          <w:i w:val="false"/>
          <w:color w:val="000000"/>
          <w:sz w:val="28"/>
        </w:rPr>
        <w:t>
      5. Положение о службе по радиационной безопасности (или должностной инструкции ответственного лица за радиационную безопасность).</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4" w:id="517"/>
    <w:p>
      <w:pPr>
        <w:spacing w:after="0"/>
        <w:ind w:left="0"/>
        <w:jc w:val="left"/>
      </w:pPr>
      <w:r>
        <w:rPr>
          <w:rFonts w:ascii="Times New Roman"/>
          <w:b/>
          <w:i w:val="false"/>
          <w:color w:val="000000"/>
        </w:rPr>
        <w:t xml:space="preserve"> Заявление физического лица для переоформления лицензии и (или) приложения к лицензии</w:t>
      </w:r>
    </w:p>
    <w:bookmarkEnd w:id="517"/>
    <w:p>
      <w:pPr>
        <w:spacing w:after="0"/>
        <w:ind w:left="0"/>
        <w:jc w:val="both"/>
      </w:pPr>
      <w:bookmarkStart w:name="z1155" w:id="518"/>
      <w:r>
        <w:rPr>
          <w:rFonts w:ascii="Times New Roman"/>
          <w:b w:val="false"/>
          <w:i w:val="false"/>
          <w:color w:val="000000"/>
          <w:sz w:val="28"/>
        </w:rPr>
        <w:t>
      В _________________________________________________________________</w:t>
      </w:r>
    </w:p>
    <w:bookmarkEnd w:id="51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w:t>
      </w:r>
    </w:p>
    <w:p>
      <w:pPr>
        <w:spacing w:after="0"/>
        <w:ind w:left="0"/>
        <w:jc w:val="both"/>
      </w:pPr>
      <w:r>
        <w:rPr>
          <w:rFonts w:ascii="Times New Roman"/>
          <w:b w:val="false"/>
          <w:i w:val="false"/>
          <w:color w:val="000000"/>
          <w:sz w:val="28"/>
        </w:rPr>
        <w:t>наименование 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изменения фамилии, имени, отчества (при его наличии) физического</w:t>
      </w:r>
    </w:p>
    <w:p>
      <w:pPr>
        <w:spacing w:after="0"/>
        <w:ind w:left="0"/>
        <w:jc w:val="both"/>
      </w:pPr>
      <w:r>
        <w:rPr>
          <w:rFonts w:ascii="Times New Roman"/>
          <w:b w:val="false"/>
          <w:i w:val="false"/>
          <w:color w:val="000000"/>
          <w:sz w:val="28"/>
        </w:rPr>
        <w:t>лица-лицензиата _____________________________________________________</w:t>
      </w:r>
    </w:p>
    <w:p>
      <w:pPr>
        <w:spacing w:after="0"/>
        <w:ind w:left="0"/>
        <w:jc w:val="both"/>
      </w:pPr>
      <w:r>
        <w:rPr>
          <w:rFonts w:ascii="Times New Roman"/>
          <w:b w:val="false"/>
          <w:i w:val="false"/>
          <w:color w:val="000000"/>
          <w:sz w:val="28"/>
        </w:rPr>
        <w:t>2)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наименования _______________________________________________________</w:t>
      </w:r>
    </w:p>
    <w:p>
      <w:pPr>
        <w:spacing w:after="0"/>
        <w:ind w:left="0"/>
        <w:jc w:val="both"/>
      </w:pPr>
      <w:r>
        <w:rPr>
          <w:rFonts w:ascii="Times New Roman"/>
          <w:b w:val="false"/>
          <w:i w:val="false"/>
          <w:color w:val="000000"/>
          <w:sz w:val="28"/>
        </w:rPr>
        <w:t>3) перерегистрация индивидуального предпринимателя-лицензиата, изменение его</w:t>
      </w:r>
    </w:p>
    <w:p>
      <w:pPr>
        <w:spacing w:after="0"/>
        <w:ind w:left="0"/>
        <w:jc w:val="both"/>
      </w:pPr>
      <w:r>
        <w:rPr>
          <w:rFonts w:ascii="Times New Roman"/>
          <w:b w:val="false"/>
          <w:i w:val="false"/>
          <w:color w:val="000000"/>
          <w:sz w:val="28"/>
        </w:rPr>
        <w:t>юридического адреса _________________________________________________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 выдаваемые</w:t>
      </w:r>
    </w:p>
    <w:p>
      <w:pPr>
        <w:spacing w:after="0"/>
        <w:ind w:left="0"/>
        <w:jc w:val="both"/>
      </w:pPr>
      <w:r>
        <w:rPr>
          <w:rFonts w:ascii="Times New Roman"/>
          <w:b w:val="false"/>
          <w:i w:val="false"/>
          <w:color w:val="000000"/>
          <w:sz w:val="28"/>
        </w:rPr>
        <w:t>на объекты", вместе с объектом в пользу третьих лиц в случаях, если отчуждаемость</w:t>
      </w:r>
    </w:p>
    <w:p>
      <w:pPr>
        <w:spacing w:after="0"/>
        <w:ind w:left="0"/>
        <w:jc w:val="both"/>
      </w:pPr>
      <w:r>
        <w:rPr>
          <w:rFonts w:ascii="Times New Roman"/>
          <w:b w:val="false"/>
          <w:i w:val="false"/>
          <w:color w:val="000000"/>
          <w:sz w:val="28"/>
        </w:rPr>
        <w:t xml:space="preserve">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w:t>
      </w:r>
    </w:p>
    <w:p>
      <w:pPr>
        <w:spacing w:after="0"/>
        <w:ind w:left="0"/>
        <w:jc w:val="both"/>
      </w:pPr>
      <w:r>
        <w:rPr>
          <w:rFonts w:ascii="Times New Roman"/>
          <w:b w:val="false"/>
          <w:i w:val="false"/>
          <w:color w:val="000000"/>
          <w:sz w:val="28"/>
        </w:rPr>
        <w:t>"О разрешениях и уведомлениях" _______________________________________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 для</w:t>
      </w:r>
    </w:p>
    <w:p>
      <w:pPr>
        <w:spacing w:after="0"/>
        <w:ind w:left="0"/>
        <w:jc w:val="both"/>
      </w:pPr>
      <w:r>
        <w:rPr>
          <w:rFonts w:ascii="Times New Roman"/>
          <w:b w:val="false"/>
          <w:i w:val="false"/>
          <w:color w:val="000000"/>
          <w:sz w:val="28"/>
        </w:rPr>
        <w:t>приложений к лицензии с указанием объектов _____________________________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w:t>
      </w:r>
    </w:p>
    <w:p>
      <w:pPr>
        <w:spacing w:after="0"/>
        <w:ind w:left="0"/>
        <w:jc w:val="both"/>
      </w:pPr>
      <w:r>
        <w:rPr>
          <w:rFonts w:ascii="Times New Roman"/>
          <w:b w:val="false"/>
          <w:i w:val="false"/>
          <w:color w:val="000000"/>
          <w:sz w:val="28"/>
        </w:rPr>
        <w:t>на бумажном носителе 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физического лица)</w:t>
      </w:r>
    </w:p>
    <w:p>
      <w:pPr>
        <w:spacing w:after="0"/>
        <w:ind w:left="0"/>
        <w:jc w:val="both"/>
      </w:pPr>
      <w:r>
        <w:rPr>
          <w:rFonts w:ascii="Times New Roman"/>
          <w:b w:val="false"/>
          <w:i w:val="false"/>
          <w:color w:val="000000"/>
          <w:sz w:val="28"/>
        </w:rPr>
        <w:t>Дата заполнения: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на территориях</w:t>
            </w:r>
            <w:r>
              <w:br/>
            </w:r>
            <w:r>
              <w:rPr>
                <w:rFonts w:ascii="Times New Roman"/>
                <w:b w:val="false"/>
                <w:i w:val="false"/>
                <w:color w:val="000000"/>
                <w:sz w:val="20"/>
              </w:rPr>
              <w:t>бывших испытательных</w:t>
            </w:r>
            <w:r>
              <w:br/>
            </w:r>
            <w:r>
              <w:rPr>
                <w:rFonts w:ascii="Times New Roman"/>
                <w:b w:val="false"/>
                <w:i w:val="false"/>
                <w:color w:val="000000"/>
                <w:sz w:val="20"/>
              </w:rPr>
              <w:t>ядерных полигонов и других</w:t>
            </w:r>
            <w:r>
              <w:br/>
            </w:r>
            <w:r>
              <w:rPr>
                <w:rFonts w:ascii="Times New Roman"/>
                <w:b w:val="false"/>
                <w:i w:val="false"/>
                <w:color w:val="000000"/>
                <w:sz w:val="20"/>
              </w:rPr>
              <w:t>территориях, загрязненных</w:t>
            </w:r>
            <w:r>
              <w:br/>
            </w:r>
            <w:r>
              <w:rPr>
                <w:rFonts w:ascii="Times New Roman"/>
                <w:b w:val="false"/>
                <w:i w:val="false"/>
                <w:color w:val="000000"/>
                <w:sz w:val="20"/>
              </w:rPr>
              <w:t>в результате проведенных</w:t>
            </w:r>
            <w:r>
              <w:br/>
            </w:r>
            <w:r>
              <w:rPr>
                <w:rFonts w:ascii="Times New Roman"/>
                <w:b w:val="false"/>
                <w:i w:val="false"/>
                <w:color w:val="000000"/>
                <w:sz w:val="20"/>
              </w:rPr>
              <w:t>ядерных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8" w:id="519"/>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519"/>
    <w:p>
      <w:pPr>
        <w:spacing w:after="0"/>
        <w:ind w:left="0"/>
        <w:jc w:val="both"/>
      </w:pPr>
      <w:bookmarkStart w:name="z1159" w:id="520"/>
      <w:r>
        <w:rPr>
          <w:rFonts w:ascii="Times New Roman"/>
          <w:b w:val="false"/>
          <w:i w:val="false"/>
          <w:color w:val="000000"/>
          <w:sz w:val="28"/>
        </w:rPr>
        <w:t>
      В ________________________________________________________________</w:t>
      </w:r>
    </w:p>
    <w:bookmarkEnd w:id="52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 от "___" _________ 20___ года, выданную(ое)(ых)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p>
      <w:pPr>
        <w:spacing w:after="0"/>
        <w:ind w:left="0"/>
        <w:jc w:val="both"/>
      </w:pPr>
      <w:r>
        <w:rPr>
          <w:rFonts w:ascii="Times New Roman"/>
          <w:b w:val="false"/>
          <w:i w:val="false"/>
          <w:color w:val="000000"/>
          <w:sz w:val="28"/>
        </w:rPr>
        <w:t>слияния ______________________________________________________________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____________________________________________________________</w:t>
      </w:r>
    </w:p>
    <w:p>
      <w:pPr>
        <w:spacing w:after="0"/>
        <w:ind w:left="0"/>
        <w:jc w:val="both"/>
      </w:pPr>
      <w:r>
        <w:rPr>
          <w:rFonts w:ascii="Times New Roman"/>
          <w:b w:val="false"/>
          <w:i w:val="false"/>
          <w:color w:val="000000"/>
          <w:sz w:val="28"/>
        </w:rPr>
        <w:t>2) изменение наименования юридического лица-лицензиата __________________</w:t>
      </w:r>
    </w:p>
    <w:p>
      <w:pPr>
        <w:spacing w:after="0"/>
        <w:ind w:left="0"/>
        <w:jc w:val="both"/>
      </w:pPr>
      <w:r>
        <w:rPr>
          <w:rFonts w:ascii="Times New Roman"/>
          <w:b w:val="false"/>
          <w:i w:val="false"/>
          <w:color w:val="000000"/>
          <w:sz w:val="28"/>
        </w:rPr>
        <w:t>3) изменение места нахождения юридического лица-лицензиата _______________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___________________________</w:t>
      </w:r>
    </w:p>
    <w:p>
      <w:pPr>
        <w:spacing w:after="0"/>
        <w:ind w:left="0"/>
        <w:jc w:val="both"/>
      </w:pPr>
      <w:r>
        <w:rPr>
          <w:rFonts w:ascii="Times New Roman"/>
          <w:b w:val="false"/>
          <w:i w:val="false"/>
          <w:color w:val="000000"/>
          <w:sz w:val="28"/>
        </w:rPr>
        <w:t>на бумажном носителе ___________________________________________________</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w:t>
      </w:r>
    </w:p>
    <w:p>
      <w:pPr>
        <w:spacing w:after="0"/>
        <w:ind w:left="0"/>
        <w:jc w:val="both"/>
      </w:pPr>
      <w:r>
        <w:rPr>
          <w:rFonts w:ascii="Times New Roman"/>
          <w:b w:val="false"/>
          <w:i w:val="false"/>
          <w:color w:val="000000"/>
          <w:sz w:val="28"/>
        </w:rPr>
        <w:t>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w:t>
      </w:r>
    </w:p>
    <w:p>
      <w:pPr>
        <w:spacing w:after="0"/>
        <w:ind w:left="0"/>
        <w:jc w:val="both"/>
      </w:pPr>
      <w:r>
        <w:rPr>
          <w:rFonts w:ascii="Times New Roman"/>
          <w:b w:val="false"/>
          <w:i w:val="false"/>
          <w:color w:val="000000"/>
          <w:sz w:val="28"/>
        </w:rPr>
        <w:t>(в случае обращения через центр обслуживания населения).</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электронная цифровая подпись руководителя организации</w:t>
      </w:r>
    </w:p>
    <w:p>
      <w:pPr>
        <w:spacing w:after="0"/>
        <w:ind w:left="0"/>
        <w:jc w:val="both"/>
      </w:pPr>
      <w:r>
        <w:rPr>
          <w:rFonts w:ascii="Times New Roman"/>
          <w:b w:val="false"/>
          <w:i w:val="false"/>
          <w:color w:val="000000"/>
          <w:sz w:val="28"/>
        </w:rPr>
        <w:t>Дата заполнения: "__" 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