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cb5b" w14:textId="e9ec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января 2023 года № 2. Зарегистрирован в Министерстве юстиции Республики Казахстан 9 января 2023 года № 31648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158338)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 на торговое 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утвержденные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ДСМ-77</w:t>
            </w:r>
          </w:p>
        </w:tc>
      </w:tr>
    </w:tbl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дозировка, концентрация, объем, фасовка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рамках ГОБМП и (или) системе ОСМС,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КОНФУНДУС®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Зиаген®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20 мг/мл, 240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Теронред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Реплагал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мг/мл, 3.5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642380,88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Фабразим®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35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1283689,44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мг/0.8 мл, 0.8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228140,93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 0,4 мл, 0.4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137607,62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мг/0.8 мл, 0.8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Скинорен®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15 %,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Скинорен®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15 %,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Сумамед® 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200 мг/5 мл, 37.5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100 мг/5мл, 8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200 мг/5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СУМАБАКТ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СУМАБАКТ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200мг/5мл,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СУМАБАКТ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200мг/5мл,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Инлайта®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30354,23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 Аккорд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введения, 100 мг,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216 072,03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ГЕЛЬМИНОРМ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Алеценза®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0,05 %, 20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0,05 %, 40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0,05 %, 20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0,05 %, 40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ВАЗОСТЕНОН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мкг/мл,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(вода для инъекций),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в комплекте с растворителем - водой для инъекций,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150832,17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Альбумин-Биофарма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Альбумин-Биофарма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ПК-Мерц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мг/500 мл, 500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ПК-Мерц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15мг/2мл,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и ингаляций, 7.5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2,4%,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Сантодарон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150мг/3 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60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Калквенс®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47 971,97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Оспамокс®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Оспамокс®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0.5 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Кинерет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150 мг/мл, 100мг/0,67 мл раствора в одном предварительно заполненном шприце,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Аримидекс®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Анасома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Цевикап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100 мг/мл,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(витамин 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 500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С 500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Спектрила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концентрата, для приготовления раствора для инфузий, 10000 МЕ,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311415,38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1000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424230,35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250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116670,82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Трансларна™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Пакетик-саше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58774,83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7.5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7.5 мг/мл, 0.9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 ФармИдея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37.5 мг/5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 ФармИдея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6.75 мг/0,9 мл, 0.9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Тракриум®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25 мг/2,5 мл, 2.5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Калцекс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мг|мл, 2,5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Гиотриф®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Эйлеа®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мг/мл, 0.278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317736,36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Ацеклоран®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Диакарб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ЛП-№000359-РГ-KZ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75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АС-тромбин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кишечнорастворимые, покрытые оболочкой,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 кардио®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шипучие, 600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200 мг, 3 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600 мг, 3 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5 %, 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5 %, 10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Белупо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5 %, 2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Симулект®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инъекционного/ инфузионного раствора в комплекте с растворителем (вода для инъекций), 20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441784,99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96808,25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мг/4 мл,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117147,44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 мг/16 мл, 16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415369,46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мг/4 мл,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125751,03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 мг/16 мл, 16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454829,55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16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364633,24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Сиртуро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JO4AK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Вестинорм®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Вестинорм®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Алфинор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0,05 %,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0,05 %,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0,05 %,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0,05 %,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Бетаспан®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 Экспресс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0,05 %,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БИКАТЕРО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0.01 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Бисомор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3.5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3.5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 Сандоз®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введения, 1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112526,12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2.5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1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растворителем-вода для инъекций, 500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Атенатив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растворителем-вода для инъекций, 1000 МЕ,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278 489,64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Велкозомиб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112526,12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Адцетрис®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1335774,48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Эпамор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50 мг/5 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Эпамор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мг/2 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Алунбриг™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180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раствор, 0,2%,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Бризаль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суспензия, 10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Кортимент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9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Валавир®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160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действия, 250 мг, 0.75 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покрытые оболочкой, делимые, 300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пролонгированного действия, делимые,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Тецентрик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1200 мг/20 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1 904 507,91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5 г/100 мл, 150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300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702240,00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442013,51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Зелбораф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240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Венклекста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Гальвус®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ВИЛГЛАД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 ммоль/мл, 7.5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 ммоль/мл, 15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34743,16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Наглазим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638280,15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200 мг,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г,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Гентамицина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5000 МЕ/мл,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- ИНДАР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5000 МЕ\мл,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ацетат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2,5 %,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Гидроксикарбамид-Элеас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Иммард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Гипотиазид®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ГлиДиа®МВ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60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Диаглизид® MR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60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ГлюкаГен® 1мг ГипоКит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растворителем, 1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Резелиго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введения, 3.6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Шприц-аппликатор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мг/0,5 мл,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326023,03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Симпони®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45 мг/0.45 мл, 0.45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328936,73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Хорапур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5000 МЕ,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110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Тафинлар®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Дживи®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Дамоктоког альфа пэгол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растворителем, 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205562,50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Дживи®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Дамоктоког альфа пэгол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растворителем, 1000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409337,50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Дживи®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Дамоктоког альфа пэгол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растворителем, 2000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/ 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202867,02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400мг / 20 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803881,99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Фирмагон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Эдем®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БЛОГИР-3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для рассасывания, 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БЛОГИР-3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оральный, 0.5 мг/мл, 60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Дезирет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мкг,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 мг/мл,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Дексаметазона фосфат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суспензия, 0,1 %,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Кейвер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мг/2 мл,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4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ЭВЕР Фарма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Декссимб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 Калцекс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Дельтиба®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пероральный, 60 мкг,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пероральный, 120 мкг,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Минирин МЕЛТ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пероральный, 240 мкг,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Эксиджад®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диспергируемые, 250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Эксиджад®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диспергируемые, 500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Дакоген®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482011,70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 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5 %,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КУПЛАТОН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оральные, 300 мг/мл,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 Аккорд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100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129 173,91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Текфидера®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кишечнорастворимые, 120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Фазенра®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Бенрализумаб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30 мг,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Автоинжектор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1 130 696,47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Текфидера®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кишечнорастворимые, 240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 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0.1 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ТЕГРАД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Дониум-ТК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МОТИГАСТ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СЕРВОНЕКС®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2,5 мг/2,5мл, 2.5мг,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Тигераза®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2.5 мг/2.5 мл, 2.5 мл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мг/2 мл,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СПАЗМОСТОП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0.75 мг/0.5 мл, 0.5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Трулисити®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1.5 мг/0.5 мл, 0.5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Друаликс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60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Друаликс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30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Дулоксвитэ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60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1243220,08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Имфинзи™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Дурвалумаб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120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299735,18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0.5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Акласта®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5мг/100мл,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84486,69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Сонлайф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7.5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Бонеост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Имбрувика®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140 мг, №90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33572,91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Ибукем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Неофен 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800 мг/8 мл, 8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мг/4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Ибукем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РИКОФЕН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100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Форте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со вкусом клубники, 200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Форте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со вкусом тутти-фрутти, 200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со вкусом тутти-фрутти, 100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со вкусом клубники, 100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Элапраза®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 мг/мл,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1124665,94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Хантераза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 мг/мл,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1093895,55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0,1%, 10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Изотрой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422654,16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448827,41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10 мкг/мл, 2 мл,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ВЕБУЛИС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10 мкг/мл, 2 мл,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Гливек®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398081,38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Глюцеразим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391379,73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150 мкг,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Онбрез® Бризхалер®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300 мкг,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Индапамид-Тева 1,5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пролонгированного высвобождения, 1.5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СР-Индамед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1.5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SR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высвобождением, 1.5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Лантус® СолоСтар®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Визкью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Бролуцизумаб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введения, 120 мг/мл,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175 965,33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Туджео СолоСтар®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ЕД/1 мл - 1,5 мл в шприце, 450 ЕД в 1 шприце, 1.5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РинГлар®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Апидра® СолоСтар®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300 ЕД в 1 шприце,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Тресиба® ФлексТач®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МЕ/мл,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Хумалог® Микс 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МЕ/мл,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МЕ/мл,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44 мкг/0,5 мл, 0.5 мл,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Авонекс®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30 мкг/0.5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Ресиджен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44 мкг/0,5 мл, 0,5 мл,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0.3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Ремикейд®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РК-БП-5№019692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179749,12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оральный, 10 мг/мл, 150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2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0.5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мг йода/мл,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Томогексол®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50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500 мл, №8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80494,26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200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Достинекс®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0.5 мг, №8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Достинекс®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0.5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Агалатес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0.5 мг, №8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А10ВК02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Инвокана®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А10ВК02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150 мг, 150 мг/мл,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3683378,02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Канамицина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Энтивио®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160 мг/мл, 0.68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Капетеро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Финлепсин ретард - 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400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Мезакар® SR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400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Пабал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мкг/мл,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 Фармидея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100 мкг/мл,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50мг,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70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75686,26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Касфоцин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концентрата, предназначенного для получения раствора для инфузий,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J02АХ04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Шампунь, 2 %,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Кетонал® ДУО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150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Кетонал®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Суппозитории, 100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100 мг/2мл,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 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Кетотоп®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50 мг/мл, 2мл,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2,5 %, 45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Кетанейм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мг/2мл,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30 мг/мл,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Мавенклад®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1243037,57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Примовист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0,25 ммоль/мл,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58 327,50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Дотаграф®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Гадотеровая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0,5 ммоль/мл, 20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Томиклар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Клевипрекс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0,5 мг/мл, 50 мл препарата в стеклянном флаконе,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104825,61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Клобефорд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Азалептол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Азалептол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Кворекс®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Тромборель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1%, 20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1%, 20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L01ХE38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Видроп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2800 МЕ/мл,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АКВАДЕТРИМ витамин Д3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15 000 ME/мл,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1e+006 ЕД,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Кометад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 или ингаляций, 2e+000 МЕ, 160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Ксалкори®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 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1 мг/мл,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капли, 0.05 %,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Фармазолин®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капли, 0.1 %,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667 мг/мл,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667 мг/мл, 500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Зеффикс®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5 мг/мл, 240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Риджинол®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ЛАНИСТОР®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Такзайро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заполненном шприце, 300 мг/2 мл (150 мг/мл),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2893456,80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высвобождения, 60 мг,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340667,22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высвобождения, 90 мг,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 Аутожель®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высвобождения, 120 мг,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441556,31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Тайверб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Альдуразим®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ЕД/мл,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203541,89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0.05 мг/мл, 2.5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ГЛАТАНОСТ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0,05 мг/мл, 2.5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Тремфея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мг,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Автоинжектор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915 887,89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 г/10 мл,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г/5 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1г/5мл,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Алмиба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 г/10 мл,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Карнилев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 мг/мл,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Карнилев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Оральный раствор, 100 мг/1 мл,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Мирена®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Внутриматочная система, 20 мкг/24 ч,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Внутриматочная система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Симдакс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2.5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248972,45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75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125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Эутирокс®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150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175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Дарзалекс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1800 мг,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2 849 844,60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150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125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Нубека®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75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мкг,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Л-Оптик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0.5 %,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Люфи 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ЛЕВОЯПС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L-ЦЕТ®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Люкрин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внутримышечного и подкожного введения с растворителем в предварительно-наполненном двухкамерном шприце (PDS), 11.25 мг,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161139,52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Граноцит® 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в комплекте с растворителем, 33.6 млн.МЕ,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Летродэй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Элафра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1%, 3.5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3.5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ТРАЖЕНТА®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Амизолид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 мг/мл, 3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гидрохлорид "ЛХ"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0.002 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ЛАРФИКС®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7.5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Ревмоксикам®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1.5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Мелофлекс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15 мг/1,5 мл, 1,5 мл,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Мелофлекс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15 мг/1,5 мл, 1,5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15мг/1,5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0.5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Племонем™ 1г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500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1000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высвобождением, 2 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ректальная, 1г/100мл, 100 мл,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1 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Сэйдекс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Мезавант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высвобождением, 1.2 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500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Уромитексан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мг/4 мл, 4 мл, №15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БАРАСПАЗМ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 мг/мл,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Слидерон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Слидерон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250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 ацепонат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Эмульсия, 0.1 %, 20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 ацепонат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жирная, 0,1%,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 ацепонат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0,1%,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 ацепонат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0,1%,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0,5%,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Ревелол XL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Ревелол XL100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мг/мл,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10 мг/мл,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10 мг/мл,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10 мг/мл,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Метортрит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10 мг/мл, 0.75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Микамин®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98522,14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Микамин®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151984,28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180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Майфортик®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360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Микокем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Моксикум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Максифлокс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мг/мл, 5мл,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0.4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0.2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0,1%,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0,1%,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мг/г,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Монтемак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0,9 %), 1000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195503,37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0,9 %), 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98178,14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Октоклотин®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0,9 %), 2000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389340,01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3800 МЕ анти-Ха/0.4мл, 0.4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2850МЕ анти-Ха/0,3 мл, 0.3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5700МЕ анти-Ха/0,6мл, 0.6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7600МЕанти-Ха/0,8мл, 0.8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Тайсабри®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мг/15 мл,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497436,74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Триомбраст®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амидотризоат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76 %, 20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оксибутират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 мг/мл,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пикосульфат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оральные, 0,75 %,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пикосульфат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500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Нексивол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ОД-Неб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Церварикс®, вакцина рекомбинантная против Вируса Папилломы Человека типов 16 и 18, содержащая адьювант AS04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0,5 мл/доза,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РК-БП-5№010155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90835,83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НеоЦитотект®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мл/1000 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62477,83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Haemophilus influenzae тип b, конъюгированная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в комплекте с суспензией, 0.5мл/1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55651,16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введения, 500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83873,79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УРО-БЦЖ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растворитель для приготовления суспензии для внутрипузырного введения,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РК-БП-5№015766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0,5мл/доза,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19078,04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0,5мл/доза, 0.5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123179,36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Киовиг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Тимоглобулин®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25 мг,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Бустрикс®, вакцина для профилактики дифтерии, столбняка, коклюша (бесклеточная) адсорбированная жидкая (АбКДС)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0,5 мл/доза,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Гексаксим®, вакцина (адсорбированная) против дифтерии, столбняка, коклюша (бесклеточная), гепатита В (рекомбинантная рДНК), полиомиелита (инактивированная) и гемофильной инфекции Haemophilus influenzae типа b конъюгированная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0,5 мл/1доза,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Диспорт®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введения, 300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РК-БП-5№020468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59153,33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 туберкулезный очищенный в стандартном разведении (очищенный туберкулин в стандартном разведении)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введения, 2 ТЕ/0,1 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0.5 мл/1 доза,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Диаскинтест®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 доза во флаконе,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живая аттенуированная лиофилизированная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10 доз,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Индираб, антирабическая вакцина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внутримышечной инъекции с растворителем (0.3% раствора натрия хлорида 0.5мл) и c одноразовым шприцем в комплекте, 2.5 МЕ/1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250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500 МЕ,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1000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71185,09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введения, 2 ТЕ, По 1 мл (10 доз по 2 ТЕ в 0.1 мл) во флаконах из стекла., №По 5 флаконов в 1 контурной ячейковой упаковке, По 2 контурные ячейковые упаковки с флаконами вместе с инструкцией по применению в пачке из картона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212236,39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423574,64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Рабишилд, человеческие моноклональные антитела против бешенства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100 МE/2.5 мл, 2.5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вакцина против дифтерии и столбняка (педиатрическая)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10 доз.,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10 доз., 5 мл,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лиофилизированная глютамат БЦЖ для внутрикожного введения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внутрикожного введения в комплекте с растворителем, 20 доз, 1 мл,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В (рДНК)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20 мкг/1,00 мл,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Адиновейт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250 МЕ,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РК-БП-5№024743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Адиновейт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1000 МЕ,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311947,24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Адиновейт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500 МЕ,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156656,45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Ультрикс Квадри Вакцина гриппозная четырехвалентная инактивированная расщепленная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0.5 мл/доза,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(водой для инъекций), 500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Эмоклот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- вода для инъекций, 1000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72479,95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инфузий, 50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И.Г.Вена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287278,21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61374,85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РК-ЛС-0№025458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30%, 10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Дуолазид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500мг/2,5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мг/5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5/160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Агвистат®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10/160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Аимафикс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123357,17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Медоклав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156,25 мг/5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Медоклав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625 мг, №16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250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500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77484,54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1000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154637,11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Медоклав 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312,5 мг/5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Фортранс®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КосмоФер®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Ревотаз®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внутривенной инфузии, 4.5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0,9 %,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стабилизированный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 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10 мл, 200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ДексаТобром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суспензия, 5мл,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Бисептрим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625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Ферровит-С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25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Медоклав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Ярина®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250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500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1000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89546,32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75 МЕ ФСГ и 75 МЕ ЛГ,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Мирцера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инъекций, 50 мкг/0,3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- тюбик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Нитроглицерин-KZ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подъязычные, 0.5 мг, №40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мг/50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введения, 250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введения, 500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Октанайн™ 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 в комплекте с растворителем (вода для инъекции) и набором для введения, 1000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159336,42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Резонатив™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625 МЕ/мл,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Резонатив™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625 МЕ/мл,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Октаплекс™ 500 МЕ (концентрат протромбинового комплекса)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113964,76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Беродуал®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ипратропия бромида моногидрат 26,10 мг, фенотерола гидробромид 50,0 мг,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25 %,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Антарис 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 лосьон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Инклизиран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284 мг/1.5 мл,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678 642,81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18.9 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 Оптим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10,7 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Алувиа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мг/25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Меногон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10000 ЕД,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10000 ЕД,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25000 ЕД,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25000 ЕД,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- вода для инъекций, 250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50916,37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- вода для инъекций, 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95652,48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 комплекте с растворителем - вода для инъекций, 1000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190401,96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2.27%, 5000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3,86%, 5000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N4-550 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1500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Оликлиномель N7-1000 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1500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Пикопреп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орального раствора, 16.1 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Ксамиол®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Ферровит® - 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2.27%, 2000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40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1.36%, 2000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156.25 мг/5 мл, 16.66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228,5 мг/5 мл, 16.66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Грифолз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112626,52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Грифолз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224277,93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IX Грифолз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334954,21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600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57188,38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1200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116496,15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169557,15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Фейба®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348153,28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2,5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Перговерис®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150/75 ХБ/МЕ,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600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73615,55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Менопур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149199,14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Комби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80/12,5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Комби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160/12,5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Клайра®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Ферсинол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Мовипреп®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112 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Левокарбисан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250 мг/25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Дайвобет®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ФЛУТИЭЙР-S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в комплекте с ингалятором,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Райзодег® ФлексТач®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1000 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введения, 1000 МЕ,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222381,92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Вилате™ 500 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введения, 500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111674,40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мг/300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эмтрицитабин и тенофовира дизопроксила фумарат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мг/200 мг/300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Новосалик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мг/0,625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 мг/1,25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Рапиклав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875 мг/125мг,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Аминовен Инфант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50 мкг/250 мкг, 12.5 мг, 60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ЭрФлюСал® Форспиро®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50 мкг/500 мкг, 12.5 мг, 60 доз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СМОФлипид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20%,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250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мг/25мг,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Зентавекс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150 мг/г, 50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мг/мл, 1 мл,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60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120доз,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Резолста®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Спиолто® Респимат®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Респимат®, 2,5 мкг+2,5 мкг/1 ингаляций,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20.5 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мг/ 12.5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Юперио™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Сультофай®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 + 3,6 мг/мл,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А10АЕ56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5мг/5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5мг/10мг,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10мг/20мг,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300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G16E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500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39647,70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G19E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1000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Тамекраз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глазная, 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Атгам®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мг/мл, 5 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248926,39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875мг/125мг,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 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5 мг/1000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Ксигдуо™ XR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10мг / 1000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80/4,5 мкг/доза,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Симбикорт™ Рапихалер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160/4,5 мкг/доза,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100 мкг/6 мкг/доза, 120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Дорзопт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20 мг/мл +5 мг/мл, 5мл,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320 мкг/9 мкг, 120доз,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320 мкг/9 мкг, 60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320 мкг/9 мкг, 30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160 мкг/4.5 мкг, 30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160 мкг/4.5 мкг, 120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160 мкг/4.5 мкг, 60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80 мкг/4.5 мкг, 60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80 мкг/4.5 мкг, 30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Формисонид®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80 мкг/4.5 мкг, 120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 комплекте с ингалятором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Одефсей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КРЕАМЕД 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150 мг,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250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Симтуза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Бринзопт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суспензия, 10 мг/мл + 5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 мг/мл, 10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160мкг/4.5мкг/ 120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Эйрбуфо™ Форспиро®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160мкг/4.5мкг/ доза, 60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0.5 мл (1 доза),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Твардокс 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80/12.5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Фривэй Комби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Калетра®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60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ТЕНМИФА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600/200/300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заполненных шприцах, 40 мг/мл, 1 мл,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Мардозия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80 мкг/4,5 мкг, 120доз,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Буфомикс Изихейлер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320 мкг/9 мкг,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Цинрайз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500 МЕ,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282717,68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40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237246,29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Кувитру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200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мг/400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мг/25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мг/50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Дутамс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твердые, 0,5 мг + 0,4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мг/300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йодид131I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3500 МБк/мл,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368042,62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введения, 80 мг/мл,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142556,78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Амоксиклав®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156.25 мг/5 мл, 7.88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мг/300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Панкрим® 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Тимексон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мг/мл, 1 мл,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Ультибро™ Бризхалер®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110/50мкг,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 - 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мг/мл, 1 мл,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По 986 мл препарата в трехкамерном пластиковом контейнере,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СМОФКабивен центральный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1477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Алпитоз - 4.5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внутривенных инъекций и инфузий, 4.5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Нарайя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Розулип®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 мг/10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Видора микро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Тасигна®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Нимотоп®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мг/50 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Варгатеф®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Тисинон®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Фармадипин®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оральные, 2 %,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Фармадипин®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оральные, 2 %, 25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Спинраза™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интратекального введения, 2.4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М09AX07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42247747,40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1000 мг/40 мл, 40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1601376,76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Окревус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мг/10 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1751374,73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Ринт с ментолом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0.5 мг/мл,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Ринт увлажняющий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0.5 мг/мл,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инъекций., 250 МЕ,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инъекций., 500 МЕ,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инъекций., 1000 МЕ,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инъекций., 1500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295416,87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инъекций, 2000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393889,16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- вода для инъекций., 3000 МЕ,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588252,54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инъекций, 0.1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суспензии для инъекций в комплекте с растворителем, 20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Олопаталлерг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Ксолар®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154202,78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 VIC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ОМЕПРАЗОЛ-ВИСТА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ОМЕПРАЗОЛ-ВИСТА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ОМЕПРАЗОЛ-ВИСТА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мг/2 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Тагриссо™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104134,44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Вотриент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По 0,5 мл во флаконе. По 1 флакону в пластиковом контейнере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234753,93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действия, 75мг/0,75 мл, 0,75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98194,81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действия, 100 мг/1 мл, 1мл,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131919,50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Ксеплион®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действия, 150 мг/1,5 мл, 1,5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высвобождением, 3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высвобождением, 6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Инвега®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с пролонгированным высвобождением, 9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c пролонгированным высвобождением, 350 мг, 1.75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Тревикта™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c пролонгированным высвобождением, 525 мг, 2.625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570302,36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3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- 20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Протектопаза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40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80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300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Б.Браун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мг/мл,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Земплар®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мкг/мл,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Н05ВХ02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Китруда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1710781,06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5мг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10мг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Перьета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420 мг/14 мл, 14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1238888,56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(Витамин В6)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1мл,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Калимин 60 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Эсбриет®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267 мг, №270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Эсбриет®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801 мг, №90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267 мг, №90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801 мг, №90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0.75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0.375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Мирапекс® ПВ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1.5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0.7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0.18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Реафем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Реафем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Утрожестан®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Гинопрогест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0.5 %,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10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10 мг/мл, 20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 Каби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20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20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10 мг/мл, 20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180мкг/0,5мл,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63 мкг/0,5 мл, 94 мкг/0,5 мл, 0.5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105067,12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Плегриди®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125 мкг/0,5 мл, 0.5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Рамизес®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Рамизес®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Сирамза™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363500,02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Луцентис®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внутриглазного введения, 10 мг/мл, 0.23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249249,41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Стиварга®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Ривирин®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Кискали™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Ксарелто®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Ривоксар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Ксавобан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Ксавобан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Ксавобан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Ксавобан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Ритазум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10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мг, №42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1.5 мг, №42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Эврисди®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0.75 мг/мл, 2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4054217,04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растворителем, 25 мг,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Рисполепт Конста®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растворителем, 37.5 мг,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54694,30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 мг/мл,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Респонгил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Мабтера®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инъекций, 1400 мг/11.7 мл, 11.7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663843,79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54899,29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274954,71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 Калцекс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Энплейт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подкожного введения, 250 мкг,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262103,00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Рофилас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Джакави®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100 мкг/доза, 200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Вентолин® дыхательный раствор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небулайзера, 5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Ренвела®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 мг, №180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Севотрой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53796,91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Сево-Анестеран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ингаляций,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49118,58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Севовор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99.97-100 %, 250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Козэнтикс®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150 мг/мл,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273061,71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мкг, №140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25386,97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Сертаконазол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2 %,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250 МЕ, 2,5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МЕ, 2,5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153219,40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1000 МЕ, 2,5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304521,59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 мг,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мг, 2.5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115296,42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Зомактон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4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Зомактон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99005,56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Хуматроп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растворитель для инъекций, 6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Омнитроп®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10мг/1,5мл,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25951,38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Альдарон®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Польсуксан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мг/5мл,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ТАДАМЕД-20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введения, 5 мг/мл,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0.5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1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Адваграф®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ЭЛЕЛАЙСО™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Талиглюцераза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ЕД,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Al6AB11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339662,96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Омаренс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0.4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Омаренс 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0.4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2,5мл,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Тафлотан®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15 мкг/мл, 0.3 мл,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Тюбик-капельница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Твардокс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Телсартан®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Тенолиоф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инъекций), 20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1 %, 25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250 мкг/мл, 2.4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134894,02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Абаджио®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Феморикс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Реместип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0.1 мг/мл,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Брилинта™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Тиопентал-КМП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1 г, №40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Спирива® Респимат®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Респимат®, 2,5 мкг/ингаляция,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Сривассо®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 в комплекте с ингалятором ХандиХалер®, 18 мкг,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Брамитоб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300 мг/ 4 мл, 4 мл,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Тобраменс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глазная, 3 мг/г, 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0.3 %, 5мл,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- АВИМЕД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ТОРИДИУМ®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ТОРИДИУМ®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Тригрим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Тригрим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Тригрим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Фарестон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80 мг/4мл,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65920,56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раствора, 200мг/10мл,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157524,42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Актемра®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инъекций, 162 мг/0.9 мл, 0.9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102844,98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Травапресс Ромфарм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0,04 мг/мл, 2,5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0.04 мг/мл, 2.5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РК-ЛС-5№023050, РК-ЛС-5№023074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Пауз-500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500 мг/5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 мг/мл,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440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385942,93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в комплекте с растворителем, 440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557111,83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120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558691,03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раствора, 440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575756,83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830493,55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Кадсила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раствора, 160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1329954,59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2 %,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3,75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растворителем, 3.75 мг,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(0,9 % раствор натрия хлорида), 0.1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 мг/мл, 1 мл,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в комплекте с растворителем, 3.75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Диферелин® 11,25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растворителем, 11.25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86912,60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Урсолив®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Урсофлор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желатиновые, 300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130 мг, 26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1231929,78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45 мг,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1146379,92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заполненных шприцах, 90 мг, 1мл,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1231678,16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250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РК-ЛС-3№022357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0,005%,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12,5 мкг/ч,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(саше)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100 мкг/ч,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Пакет-саше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75 мкг/ч,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Пакет-саше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50 мкг/ч,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(саше)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Фентавера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Трансдермальная терапевтическая система, 25 мкг/ч,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Пакет-саше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Зарсио®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введения, 30 млн. ЕД/0.5 мл,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150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 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диспергируемые, 50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Тибулан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мг/100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125 мкг/доза, 60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50мкг/доза, 120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Бокакорт-С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250 мкг/доза, 120 Доз,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Фолиспей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5.5 мкг (75 МЕ),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МЕ (22мкг)/0,5 мл,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Гонал-Ф®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900 МЕ (66 мкг)/1,5 мл,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156965,81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Арикстра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в предварительно наполненных шприцах, 2,5мг/0,5мл, 0.5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3 г, 8 гр,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3 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Экофомурал®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3 г, 8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3 г, 8г,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шприце, 250 мг/5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Эранфу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шприце, 250 мг/ 5 мл, 5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 Сандоз®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инъекций, 250 мг/5 мл, 5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59868,11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Фулведжект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шприце, 250 мг / 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102005,27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 ЭВЕР Фарма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шприце, 250мг/5мл, 5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71076,06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Аллергопресс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2 %,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 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 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Хлорталидон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Хлорталидон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250 мкг/0,5 мл,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Зикадия™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оральный, 1 мг/1 мл, 120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0.25 мг, 1 мл,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Эрбитукс®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121203,65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Цефазолина натриевая 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0.5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IV®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иньекций,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J01DЕ01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Таксим-О-Форте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100 мг/5 мл, 32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суспензии, 100 мг/5 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АВИПРАКС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Селтозидим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Цефтрокс™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внутримышечных инъекций в комплекте с растворителем (лидокаина гидрохлорида, раствор для инъекций 1 %), 3.5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Авалексон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Вегацеф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750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 (Витамин В12)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0,05 %,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Альвеско®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160 мкг,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Циклоплегиседол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раствор, 1.0 %,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200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оболочкой, 50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Андрокур®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масляный, 300 мг/3 мл, 3 мл,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200мг/100мл,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Афинитор®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0.75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Помпезо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Эзолект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и инфузий,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 мг, 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40 мг, 1.6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 - 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Байдуреон™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подкожного введения пролонгированного действия в комплекте с растворителем, 2 мг/0.65мл,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Револейд™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105 мг/0.7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3652521,30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1043577,51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60 мг/0.4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2087155,02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Гемлибра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150 мг/1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5217892,42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Джардинс®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1,25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Эналайф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NOBEL®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Биденза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 мг, №112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Андролиз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 мг, №112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Кстанди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 мг, №112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анти-Ха МЕ/0,4 мл, 0.4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6000 анти-Ха МЕ/0,6 мл, 0.6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Клексан®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8000 анти-Ха МЕ/0,8 мл, 0.8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анти-Ха МЕ/0.2 мл, 0.2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анти-Ха/0,4 мл, 0.4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Эспиро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введения, 40000 МЕ/1 мл, 1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РК-БП-5№005836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подкожного введения, 2000 МЕ/0,5мл, 0.5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РК-БП-5№009694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Бинокрит®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МЕ/1.0 мл, 1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56528,32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Бинокрит®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МЕ/1.0 мл, 1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МЕ/0,3 мл, 0.3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МЕ/0,6 мл, 0.6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 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1.2 мг,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2.4 мг,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235827,46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 (витамин D2)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оральный, 0,125 %,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Эстрожель®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трансдермальный, 0,60 мг/г, 80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12,5 %,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Лио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(вода для инъекций), 25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50 мг, 1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Алтебрел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25 мг, 0.5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Парсабив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Этелкальцетид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2.5 мг, 0.5 мл,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Интеленс®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Эстива-600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Верзенио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50мг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ЛП-№000040-РГ-KZ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Верзенио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100мг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ЛП-№000040-РГ-KZ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Верзенио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150мг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ЛП-№000040-РГ-KZ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Верзенио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200мг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ЛП-№000040-РГ-KZ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Зитига®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Зитига®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Зигитерон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Бидирон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мг/0.8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190912,51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мг/0,8 мл,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 мг/0.8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136069,73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введения, 100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 мл/доза,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 мл/доза, 0.5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Эдарби®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в комплекте с водой очищенной, 100 мг/5 мл, 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в комплекте с водой очищенной, 200 мг/5 мл, 30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Джуниор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0,25 мл/доза, 0.25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ТикоВак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введения, 0,5 мл/доза,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Зитмак®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в комплекте с водой очищенной, 200 мг/5 мл, 15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Сумамокс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200мг/5мл, 13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200 мг/5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400 мг/10 мл, 10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МАЙОЗАЙМ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инфузий, 50 мг,№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228383,33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Лондромакс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70мг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Милурит®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Милурит®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Випидия™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12.5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Випидия™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АльбуминБиофарма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АльбуминБиофарма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30мг/5мл, 100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15мг/5мл, 100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30мг/5мл, 150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15мг/5мл, 100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30 мг/мл,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мл, 15 мг/5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 мг/2 мл, 2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мг/мл, 60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Актипрол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Актипрол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Нименрикс® конъюгированная вакцина против менингококковой инфекции серогрупп А, С, W-135, Y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 в комплекте с растворителем, 0.5 мл/доза,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РК-БП-5№122126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КОРОНИМ®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Хиконцил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250 мг/5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Моксилен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Моксилен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АКСАСТРОЛ®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 мг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Эраксис®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151856,47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Эликвис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80 мг,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Эменд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125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100000 КИЕ, 10 мл,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Тивортин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4,2 %,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Арипегис® ОДТ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Арипегис® ОДТ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15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5%,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Атокор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Атокор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Атокор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Амвастан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Тулип®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Аспирин кардио®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300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75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пленочной оболочкой, 75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пленочной оболочкой, 75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кишечнорастворимой пленочной оболочкой, 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 АСС®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кишечнорастворимой пленочной оболочкой,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200 мг, 1 г.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шипучие, 600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ингаляций, 100 мг/мл, 3 мл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Асиброкс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шипучие, 200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Асиброкс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шипучие, 600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Ацикловир-СВС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800 мг,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5%, 10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5%, 2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УЛКАРИЛ®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мг/4 мл, 4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 мг/16 мл, 16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472600,69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Беклазон Эко Легкое Дыхание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активируемый вдохом, 100 мкг/доза, 200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Беклазон Эко Легкое Дыхание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дозированный, активируемый вдохом, 250 мкг/доза, 200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120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52 903,19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Бенлиста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400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216 056,97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Рибомустин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184704,03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Термустин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инфузий,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163 874,89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1млн ЕД,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Бетасерк®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Моресерк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0,05%, 30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0,05%, 15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Белодерм Экспресс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0,05 %, 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0,1 %, 30г,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0,1 %, 15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 0,1 %, 30 гр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НОБЕТАЗОН®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0,1 %, 15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Сертоспан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5мг+2мг/мл,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1 мг/г, 15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 Гриндекс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Никсар®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Беландж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КАРДОРИТМ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 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 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Велкейд®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66624,18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Велкозомиб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3,5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Алвокейд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Биманокс®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Бромокриптин-Рихтер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дозированная, 0.25 мг/мл, 2 мл,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дозированная, 0.5 мг/мл, 2 мл,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Бусонид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200 мкг/доза, 300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4 мл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 Спинал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5мг/мл, 4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 Гриндекс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5мг/мл, 10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Валавир®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Увиромед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Гансил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450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Вальсакор®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Депакин® Хроносфера™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пролонгированного действия, 250 мг, 0.75 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для детей, 100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150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300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500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Ванкомицин-Элеас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1 г, 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Чампикс®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0,5 мг + 1,0 мг,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Чампикс®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1.0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 Никомед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Венлаксор®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Велаксин®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150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Алвента®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75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Алвента®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150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действия, 75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пролонгированного действия, 150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мг/1 мл, 1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50мг/5 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83429,74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Вифенд®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Омнискан™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0,5 ммоль/мл, 15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Пентаскан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500 мкмоль/мл, 15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2,5 мг/мл, 1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Пиминам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деканоат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инъекций, 50 мг/мл, 1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 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флакон, 250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 МЕ/мл,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5000 МЕ/мл, 5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1%, 10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Стерикорт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Диабетон® МR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60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 МВ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модифицированным высвобождением, 60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Сибри® Бризхалер®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50 мкг,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с пролонгированным высвобождением для подкожного введения, 3.6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Шприц-аппликатор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Золадекс™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 в шприце-аппликаторе с защитным механизмом, 10.8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Шприц-аппликатор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Затиниб®70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200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Форсига™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мкг,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мкг,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Аранесп®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 мкг,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334524,71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Лордес®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2,5 мг/5 мл, 100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Лордес®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5 мг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Оральный раствор, 0.50 мг/мл, 120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для приема внутрь, 2,5 мг/5мл, 60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Эслотин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Лактинет®-Рихтер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0,075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мкг,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10 мг,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0.5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Офтан® 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 мг/мл,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0.5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Дексаметазон-Аджио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мг/мл, 1 мл,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Инфен - 25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Декссимб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Декссимб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4 мл, №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мкг/мл, 2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Корнерегель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глазной, 5%, 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Корнерегель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глазной, 5%, 10 гр, 1№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5%, 30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5%, 30 гр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6 %,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6 %,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400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200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60мг/мл,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РК-БП-5№018769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ИКСГЕВА®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134070,75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0,2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180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Джадену™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360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180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ЖАДЕБЕЛ®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360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Реланиум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инъекций, 5 мг/мл, 2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 ГРИНДЕКС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0.25мг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0,25 мг, № 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Дюфастон®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Зафрилла®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ЛП-№000003-РГ-KZ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Алвогестина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 мг/мл,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75мг/3мл, 3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Алкосон®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Тивикай®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Мотинорм®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Мотинорм®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РК-ЛС-5№012906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Мотинорм®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ДОПРОКИН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АЛЗАНСЕР®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Алзепил®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2 %, 5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20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 - 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500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 мл, 1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89447,75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80 мг/4 мл, 4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мг/1 мл, 4мл,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80 мг/4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30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ДУКСЕТ®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60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Дутасвитэ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Дутабит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Феринжект®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50мг/мл, 10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Залеплон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 мг/мл,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Зомета®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4мг/5мл,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мг/100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100248,92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Мигтера® 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Мигтера® 5.0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Ай-Фос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150мг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Ибуфен® Ультра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Ибуфен® Д 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200 мг/5 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БЕФРОН®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100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50 мг/г,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60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100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Ибуфен Бэби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125мг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Ибуфен® мини Юниор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 мг, № 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Новиган® Нео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Гофен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Гофен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Кораксан®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7.5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ИВАКАРД®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ИВАКАРД®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7,5 мг, № 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Идарубицина гидрохлорид ФаРес™ 5 мг/5 мл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мг, 1 мг/мл, 5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мг/5 мл,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подъязычный дозированный, 1,25мг/доза, 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20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40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Изо-Мик Лонг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60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8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Акнекутан®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16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флакон, 100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флакон, 250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Нинларо®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422654,16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Иммутин®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АМРИНГ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АМРИНГ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АМРИНГ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AqVida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Равел®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1.5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Равел®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1.5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Индалонг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оболочкой, 1.5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Софарма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ФлексПен®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введения, 100 ЕД/мл, 3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введения, 100 ЕД/мл, 3 мл,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НовоМикс® 30 ФлексПен®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ЕД/мл,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НовоРапид®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ЕД/мл,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ЕД/мл, 3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Левемир® ФлексПен®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ЕД/мл, 3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Протафан® НМ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3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Микстард® 30 НМ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введения, 100 МЕ/мл, 3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Актрапид® НМ Пенфилл®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МЕ/мл, 3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Бетаферон®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мг(9,6 млн.МЕ), № 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14 834,29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СинноВекс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введения в комплекте с растворителем и набором для введения, 30 мкг (6 млн МЕ), №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Ресиджен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44 мкг/0,5 мл, 1 мл, №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21451,37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Фламмэгис®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145 435,97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Ирбесан® 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300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Ротазар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 Актавис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мг/5 мл, 5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Микогал®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Микогал®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 + 33 мкг/мл,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Соликва® СолоСтар®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100 ЕД/мл + 50 мкг/мл, 3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мг йода/мл, 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300 мг йода/мл, 20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100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20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100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200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Омнипак™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350 мг йода/мл, 50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100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20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РК-ЛС-3№122097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50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100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Визипак™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320 мг йода/мл, 200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100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20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300 мг йода/мл, 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100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введения, 370 мг йода/мл,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Лейковорин-Тева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КАНТАБ® 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16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ТЕЛДАЙ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50мг/300мг/300мг,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Экансия®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Капреомицина 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Карбалекс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Офтагель®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глазной, 0,25%,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 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мг/15 мл, 15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для детей, 120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375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Таллитон®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6,25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КАРВИДИЛ®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6,25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6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4,5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Реагила®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1,5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Квентиакс®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Квентиакс®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Квентиакс®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Кетиап®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Шампунь, 2 %,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50 мг/мл,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30 мг/мл,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РК-ЛС-5№003763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Доломин 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30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30 мг/мл,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Медролгин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мг/мл, 1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Фромилид®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500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Клабел®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СР-Кларен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500 мг,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Дерилайф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50 гр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75мг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 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КЛОВИКС 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КЛОПИ-75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75мг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75мг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Лопигрол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1%, 25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15000 МЕ/мл, 10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Эвказолин® Аква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назальный, 1 мг/г, 10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Дюфалак®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667 г/л, 500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Дюфалак®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667 г/л,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667 мг/мл,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667 мг/мл, 500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мг, 5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667 мг/мл, 1000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Ламиктал®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Соматулин®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в комплекте с растворителем (0,8 % маннитола раствор), 30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Лансобел®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Ксалатамакс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№005 %, 2.5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СЕМЛОПИН®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СЕМЛОПИН®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Левамлодипин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Кеппра®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100 мг/мл, 300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введения, 500 мг/5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 г/10 мл,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г/5 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Метакартин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г/5 мл, 5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Метакартин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2 г/10 мл, 10 мл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Тизерцин®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Тизерцин®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 мг/ 1 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3 мг/мл,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Левомак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Левомак 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инфузий, 500 мг/100 мл, 100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Левозин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750 мг, №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500мг/100мл,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Ремедиа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ОД-Левокс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Линпарза®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750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инфузий, 500мг/100мл, 100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Левоксимед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 №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Левосетил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Контрахист аллергия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83436,69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 мг, № 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88666,83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Ревлимид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97097,64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Ленанжио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мг, № 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 мг,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2.5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80826,90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25мг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10мг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7.5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Этрузил®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 Актавис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Лефно™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 10%, 38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Лизолид-600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300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Роулин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Лориста®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 ФОРТ®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Артамаксан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Ксефокам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введения, 8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15 %,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15 %, 400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15%,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15%,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Опсамит®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Дюспаталин®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ретард,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Меверин®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Дусконал Ретард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200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МЕЛБЕК ФОРТ®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15 мг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15 мг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15 мг/1.5 мл, 1.5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Локсидол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мг/1,5 мл, 1.5 мл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Алчеба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Денигма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Тингрекс®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Тингрекс®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Тингрекс®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- 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Меронем®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0,5 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Меронем®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Меробактрин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Висвопенем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500 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 1000 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Мерограм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Мерограм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50 %, 2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Допегит®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Церумед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мг/2 мл, 2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Эгилок®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Беталок®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 мг/мл,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0.6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0.45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0.35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0.25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Методжект®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шприц-ручка, 50 мг/мл, 0.15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7,5 мг/0,75 мл, 0.75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мг/1 мл, 1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мг/1,5 мл, 1.5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мг/2 мл, 2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47 375,47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Сомаверт®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0,5 %,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Розамет®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1 %, 25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0,5%,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Глюкофаж® XR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пролонгированного действия, 750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Миансерин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Макропен®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175 мг/5 мл, 20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наружного применения, 20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2%, 20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оральный, 2 %, 20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вагинальные, 400 мг, №,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Микофенолата мофетил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Майфенакс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Майсепт-250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инфузий и внутрипузырного введения,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Авелокс®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мл, 250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Ротомокс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мл, 250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Пленмокси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мг/100 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0,4 мг, № 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Физиотенз®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0,2 мг, № 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0.2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15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4мг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10мг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НОТТА-сановель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5мг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 мг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Монтигет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педиатрические, 4 мг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КЛАСТ®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Миралюст®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Миралюст®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Дивлаксин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Монкаста®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4мг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Алмонт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4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250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54676,26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500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109352,51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1000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217758,25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РеФакто® 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2000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433622,94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сульфат VIC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2 %, 15 гр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2 %, 30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2 %, 15 гр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Мупобел®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2 %, 30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Вивитрол®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 в комплекте с растворителем, 380 мг, 4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111726,14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Налгезин®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275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Налгезин® 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Напрофф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Анапран 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Анапран 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пикосульфат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оральные, 0,75 %,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Пиколакс®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пикосульфат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7.5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Танелеб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Вирамун®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50 мг/5 мл, 240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Вирамун®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 - 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 - 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Пентаглобин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100 мл, 50 мг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РК-БП-5№012734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185245,66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паротита и краснухи живая аттенуированная (лиофилизированная)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1 доза,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РК-БП-5№013464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Инфлювак®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РК-БП-5№014228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Эквираб (сыворотка антирабическая лошадиная)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РК-БП-5№016464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Биовен Моно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 мг/мл,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РК-БП-5№017941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1000 МЕ + 2400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Сэйфол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и инфузий, 10 мг/мл, 20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Гемате® 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500 МЕ +1200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110753,01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255491,17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323 024,36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50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161 959,18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и набором для введения, 250 МЕ, 5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и набором для введения, 500 МЕ, 5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и набором для введения, 1000 МЕ,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РК-БП-5№021546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116607,14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1000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397635,50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Октанат® LV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 и набором для введения, 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199685,94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ВаксигрипТетра®, инактивированная четырехвалентная сплит-вакцина для профилактики гриппа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и подкожного введения, 0,5 мл/1 доза, 0,5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РК-БП-5№023616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Фовепта®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200 МЕ, 0,4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115988,05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 мг/мл,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856323,15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РАБИВАКС-С, вакцина антирабическая концентрированная очищенная инактивированная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внутрикожного и внутримышечного введения в комплекте с растворителем, 2.5 МЕ,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РК-БП-5№024202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Супероцеф - 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 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Имицил - 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500 мг/500 мг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100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250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400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500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1000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мг/12,5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Ко-Ирбесан®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мг/12,5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250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500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250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500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250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500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Панкреазим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Три-Регол®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Левоком®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мг/25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50 мкг/100 мкг, 60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50 мкг/250 мкг, 60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Серетид® Мультидиск®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50 мкг/500 мкг, 60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10%, 20 г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РК-ЛС-5№004388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400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Амоксиклав®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внутрь, 156,25 мг/5 мл, 25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Феркайл®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 мл,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Гепа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500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Гелофузин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4 %, 500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РК-ЛС-5№008994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250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500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200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Бетадин®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вагинальные, 200 мг, №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25 ЕД,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Сималгель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орального применения, 300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пара-аминосалициловой кислоты 5,52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дозированный для приготовления раствора для приема внутрь, 12.5 гр,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содержащие минимикросферы, покрытые кишечнорастворимой оболочкой, 150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Креон® 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содержащие минимикросферы, покрытые кишечнорастворимой оболочкой, 300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2 %, 2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0.9 %, 10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0,03 мг/0,15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80/4.5 мкг/доза, 60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160/4.5 мкг/доза, 60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80/4.5 мкг/доза, 120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Симбикорт® Турбухалер®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160/4.5 мкг/доза, 120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200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250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375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Липофундин МСТ/ЛСТ 20%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внутривенных инфузий, 20 %, 500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0,9%, 400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0,9%, 200 мл, №1,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0.5 гр,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РК-ЛС-5№012743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Папаверина гидрохлорид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0.02 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Панзинорм® 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10000ЕД,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Катеджель с лидокаином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применения, 12.5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РК-ЛС-5№013306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Фозикард 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мг/12,5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76 315,17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480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120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Натриофолин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инфузий, 50 мг/ мл 400 мг, 8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Триквилар®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Климонорм®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НОЛАКСЕН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 мг/25 мг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5мг/5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Гидрокортизон-Рихтер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микрокристаллическая для инъекций,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H02BX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 Ультра-Адсорб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0,25 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Селемин 5-S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мг/мл, 1 мл,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Мидиана®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 мг/0,03 мг, № 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1,36%, 2000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1,36%, 5000 мл,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2.27%, 2000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 ПД4 с глюкозой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перитонеального диализа, 3,86%, 2000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Алотендин®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мг/5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Алотендин®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5мг/10мг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Сурванта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интратрахеального введения, 25 мг/мл,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Куросурф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введения, 80 мг/мл, 1.5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146599,25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ГЭК- 200 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500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Гамманорм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165 мг/мл,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мг/мл, 10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Симбикорт Турбухалер™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320/9 мкг/доза, 60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растворителем, 45 мг/мл, 54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103406,34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Альвеофакт®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растворителем, 45 мг/мл, 108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113254,56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625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пери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Апбрави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1200 мкг,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51 975,46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Коселуго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129 375,46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Оземпик®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1,34 мг/мл,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1250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10% 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10 %, 500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Аминоплазмаль Б.Браун 5% 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500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растворителем, 250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растворителем, 500 МЕ,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Бериате®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растворителем, 1000 МЕ,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 мг/0,02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Гекодез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60 мг/мл,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Гекодез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60 мг/мл,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1000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Стерофундин ISO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500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мг/850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Джентадуэто®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2,5 мг/1000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мг/5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Хартил® Амло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Микардис®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мг/12.5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1 %,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1 %, 1000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1 %,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5мг/160мг,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Валодип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10мг/160мг,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3мг+0.02мг, №24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 Дроспиренон и этинилэстрадиол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25мкг+250 мкг/доза,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 мкг+125 мкг/доза,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Эйртек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25мкг+50мкг/доза,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Дэлсия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 мг + 0.03 мг, № 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Белосалик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Альбурекс®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Альбурекс®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20 %, 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Дроспиренон 3,00мг Этинилэстрадиол 0,03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КО-ЛОРКАР®ФОРТ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Копаксон®-Тева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мг/мл, 1 мл, №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200/0.5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6%, 500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Триумек®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мг/600 мг/300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0.9%,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400 мг/мл, 10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мг/5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Радинил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мг/10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1000 мг, №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625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375 мг,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суспензии, 200 мг/28,5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Авиментин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суспензии, 400 мг/ 57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Ротазар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мг/12,5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Улькавис®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120 мг, №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 25 мг, № 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160 мг/ 12.5 мг, № 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ВАЛМАК-Н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320 мг/ 12.5 мг, № 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Вегадерм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Авизон - 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ПЕНЗИМ® 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покрытые кишечнорастворимой пленочной оболочкой,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Розеофунгин–АС®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Мазь, 2 %, 20 г, 1 туба в пачке из картона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Аргинин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Форте Аргинин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Нолипрел® Би-форте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10мг/20мг,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25/250 мкг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Салтрол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25/125 мкг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Дорсоб -Т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Ксилокрем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30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60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мг/300 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500мг/125мг,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мг/160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мг/160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Аксудропин®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мг/80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20 мг/мл, 1 мл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70%,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70%, 90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90%, 50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90%, 90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20 мг/мл, 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Валдис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300мг/12,5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150мг/12.5 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Таптиком®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Тюбик-капельница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40 мг/мл,10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АКуриТ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мг/75 мг, №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АКуриТ-4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№ 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 мг/мл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ИзиСикс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0,5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и тенофовира дизопроксила фумарат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мг/300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960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27.9 гр,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10%, 1000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10%,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10%,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применения, 10%,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875 мг/125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мг/125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Ротафер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Глаумакс®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20мг/мл+5мг/мл,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 (пессарии), 200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1%, 1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150мг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Нимотоп®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Немотан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250000 ЕД,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500000 ЕД,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Фунгостатин®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местного применения, 100 000 ЕД/мл 7.5 г/50 мл, 7.5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Нитроминт®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подъязычный дозированный, 0.4 мг/доза, 10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Нифекард® ХЛ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2000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586164,24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1000 МЕ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289702,86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500 МЕ,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115375,64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растворителем, 250 МЕ,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65611,51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мг/10 мл,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Гриндекс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 МЕ/мл, 1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Гриндекс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МЕ/мл, 1 мл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5 МЕ/мл, 1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250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84224,91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500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Когенэйт® ФС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1000 МЕ,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104002,84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мкг/мл, 1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Сандостатин® 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суспензии для инъекций в комплекте с растворителем, 30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269845,84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7.5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10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ОЛФРЕКС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Аллерайз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Олопатадин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 мг/мл,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ТИРОФАН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Тирофибан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12,5 мг/50 мл,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Омез®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2мг/мл, 4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2 мг/мл, 4 мл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ОРНИКАП®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ОРНИКАП®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Флоксал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№3 %,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Флоксал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глазная, №3 %, 3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РК-ЛС-5№004829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60мг/10 мл,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100мг/16.7 мл, 16.7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мл, 50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Айбранс™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125 мг, № 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Памидронат медак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90мг/30мл, 30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Вектибикс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мг/мл (100 мг/5 мл),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172503,40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ПАН- 40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40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ПАНТАП®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Нольпаза®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Улсепан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40 мг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Пантоспей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Пантасан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отложенным высвобождением,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40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Панпьюр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Парастамик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инъекций, 40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инфузий, 40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Пантасан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отложенным высвобождением, 40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0,5 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РК-ЛС-5№008635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125 мг,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Тайлол® 6 Плюс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250 мг/5 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Суспензия, 120мг/5мл,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Роутек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мг, 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Пемгем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Пемгем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25 061,80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мг, 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2%, 5 мл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Вазонит® ретард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пролонгированного высвобождения, 600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Латрен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0,5 мг/мл, 200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Пренесса®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Стопресс®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5мг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Престариум® 10мг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10 мг/мл,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Ардуан®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в комплекте с растворителем (0,9 % раствор натрия хлорида), 4 мг,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Пизина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мг, №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ПИРФЕКТ®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Ноксафил®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внутрь, 40 мг/мл,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264541,74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Новилс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ПАГАМАКС® 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Прегасейф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0,5%, 10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и внутримышечного введения, 30 мг/мл, 1 мл,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мг/мл, 1 мл,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ВР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30 мг/мл, 1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Лютеина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вагинальные,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Реафем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0,5%, 5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Пипольфен®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 мг/мл, 2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Пропанорм®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300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10 мг/мл, 20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Пропофол-Липуро 1%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введения, 10 мг/мл, 50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АВИФОЛ®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инъекций, 1 %, 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АВИФОЛ®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инъекций, 1 %,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10 мг/мл, 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инъекций и инфузий, 1 %, 20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Анаприлин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3,75 мг/мл, 120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87869,35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Верабез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Рабемак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Рабемак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Амприлан®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Рамизес®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РК-ЛС-5№018647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РанСВ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покрытые пленочной оболочкой, 500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Финголимод-Тева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Финголимод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Ризоптан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Нормикс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РК-ЛС-5№012837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УЛЬТРОКС®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Лднил®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Росустар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Росустар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Роксибел®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5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М03АС09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Ромеран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 мг/мл, 10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М03АС09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мг/мл, 20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7.5 мг/мл, 10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мг/мл, 10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Ропивакаин-Санто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7.5 мг/мл, 10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Даксас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0.5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Даксиласт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100 мкг/доза, 200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100 мкг/доза, 200 Доза,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растворимые, 100 мг,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 С.К.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800 мг, №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ингаляционного наркоза, флакон, 250 мл №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МИСОЛ®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50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ВИВАЙРА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жевательные, 100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20 Cardio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25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50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СИНЕГРА® ODT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диспергируемые в полости рта, 100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 мкг/0.36 мл,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36 мкг/1.08 мл,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143 388,88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Рековелль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72 мкг/2.16 мл, 3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253 902,80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Симекар®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Эспумизан® L капли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(эмульсия), 30 мл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2000 МЕ,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646068,95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Джинтропин®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подкожного введения в комплекте с растворителем (вода для инъекций), 4 МЕ,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РК-БП-5№022697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Сайзен® 8 мг "Клик.изи"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 мг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Нексавар®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Валдис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Аджови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Фреманезумаб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225 мг/1.5 мл, 1.5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N02CD03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226 893,75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 млн МЕ,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РК-ЛС-5№000590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Макромицин 3.0 млн 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 млн.МЕ,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3e+006 МЕ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 млн МЕ,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Брайдан®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100 мг/мл,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Вессел Дуэ 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ЛЕ,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РК-ЛС-5№003681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12,5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0.5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Такролимус-Тева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Уримак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модифицированным высвобождением, 0.4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ТЕЛМИТЕК®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 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49885,71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180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140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ТемоЭл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20 мг,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20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инъекций, в комплекте с растворителем (вода для инъекций), 20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Тенолиоф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(вода для инъекций), 20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ТЕНОБЕЛ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100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200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Теофил® СР 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300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1 %, 15 гр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Терфалин®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 для наружного применения, 1 %,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Финотерб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1%, 15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для наружного применения, 10 мг/г, 20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Небидо®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250мг/мл, 4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применения, 3%, 15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Тирозол®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Офтан® Тимолол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5 мг/мл,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Арутимол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№5%, 5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ЦЕФЕПИМ-АВИМЕД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Теватропиум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порошком для ингаляций в комплекте с ингалятором, 13 мкг,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Тоби® Подхалер®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капсулах, 28 мг, №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Респанол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Толпирекс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АВИПРАКС 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Толпирекс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Топамакс®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Топамакс®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Бритомар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с пролонгированным высвобождением,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Тригрим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Тригрим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Тадрета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Тадрета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C03СА04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ТОРИДИУМ®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Маброн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Ланнахер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мл, 2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Ланнахер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2 мл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5 %, 1 мл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 мг/5 мл, 5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Тренакса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250 мг,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10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ВИДАНОЛ®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РК-ЛС-5№121658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5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Полькортолон®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мг, №40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Циклодол Гриндекс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 мг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1%,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0,5%, 10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Эсмия®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Улипристал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Эбрантил®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 мг/мл, 10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РК-ЛС-5№020597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Тахибен®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 мг/мл, 5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Тахибен®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5 мг/мл, 10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Урсоцид®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УРСОЦИД®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мг, №90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Холудексан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Квамател®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(0.9 % раствор натрия хлорида), 20 мг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Белифрин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25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Липидекс®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пролонгированным высвобождением, 250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Трайкор®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145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Зарсио®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 инфузий, 30 млн ЕД/0,5 мл, 0,5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Амри-К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Фитоменадион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введения, 10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Флувоксин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 2 мл, 2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67642,97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25 мг/5 мл, 70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РК-ЛС-3№121707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Лунизол-сановель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Медофлюкон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Флуконазол-ТК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Ерадиком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Флунол®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Фангифлю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ФУЦИС®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 мг/мл,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Кандификс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РК-ЛС-5№019818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Конарекс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Флузамед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 Ланнахер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 мг, №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Мапрофен®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Фликсотид®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250 мкг/доза, 120 доза,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Модитен® депо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 мг/мл, 1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Фолацин®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внутрь, 3 г, 8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Фосфомицин-ЛФ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внутрь, 3 г, 8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порошок для приготовления раствора для приема внутрь, 3 г, 8 гр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Фазлодекс™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шприце, 250мг, 250 мг/5 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137772,70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1 %, 2 мл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РК-ЛС-5№009793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Аллергозан®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Супрастин®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мг/мл, 1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Аминазин-Здоровье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Овитрель®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250 мкг/0,5 мл, 0,5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Парлазин®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10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Ролиноз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внутрь, 10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РК-ЛС-5№017858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Цетротид®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0.25 мг, №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 - 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Таксим-О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 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Медоцеф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Медоцеф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Цефобоцид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СЕФПОТЕК®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200 мг,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Ауроподокс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 - 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Лемоксол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Зацеф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Зифта-1000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Зинфоро®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Цефтаролина фосамил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600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гидрохлорида, 1% раствор для инъекций), 0.5 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Цефамед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гидрохлорида, 1% раствор для инъекций), 1 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и внутримышечного введения, 1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РОТАЦЕФ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(1% раствор лидокаина гидрохлорида),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РК-ЛС-5№017622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 III®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Цефтриаксон-БХФЗ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Веракол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в комплекте с растворителем (1% раствор лидокаина гидрохлорида для инъекций), 1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РК-ЛС-5№021614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Белацеф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Сертоцеф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(1% раствор лидокаина гидрохлорида), 1 г, 1 гр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Тро-цефтриакс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2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2 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 инфузий, 1 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РК-ЛС-5№023372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Авалексон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в комплекте с растворителем (лидокаина гидрохлорида, 1% раствор для инъекций),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Зиннат®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внутрь, 125 мг/5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Байдуреон®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подкожного введения с пролонгированным высвобождением, 2мг/0.85 мл,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1 948 416,18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1.5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Зоцеф®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РК-ЛС-5№005459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МЕГАСЕФ®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МЕГАСЕФ®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Ауроксетил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Цефяпс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 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 (Витамин В12)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0,05 %, 1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Альвеско®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ингаляций, дозированный, 80 мкг,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Циклоптик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раствор, 10 мг/мл,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Сандиммун® Неорал®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Панимун Биорал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200 мг№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Круровит®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Цилостазол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100 мг, № 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Мимпара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90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30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ЦИНЕСЕТ®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РК-ЛС-5№022877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Андрокур®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РК-ЛС-3№019666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0,2 %,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0,2%, 100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РК-ЛС-5№001822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Сиспрес®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Ципролет®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Ципролет®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РК-ЛС-5№016508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Флапрокс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Форцип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Форцип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и ушные, 3 мг/мл, 5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 мл, 50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мг/20 мл, 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1000 мг/10мл, 10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40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Эманера®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Эманера®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Сомпраз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(раствор натрия хлорида №9 %), 40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 IV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растворов для инъекций и инфузий в комплекте с растворителем, 40 мг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ЭСОМ® 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40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ЭСОМ®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кишечнорастворимые, 20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инфузий, 40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Эзомепразол-Элеас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40 мг,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Эзолес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40 мг,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Элизария®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1949074,95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Вимизим®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мг/мл, 5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429671,21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10мг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Энап®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2.5 мг,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РК-ЛС-5№012003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Карлон 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мг,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Карлон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мг, №60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1,25 мг/мл, 1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 анти-Ха МЕ/0.4 мл, 0.4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Адреналин-Здоровье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0,18 %, 1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мг/5 мл, 5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мг/25 мл, 25 мл,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15878,41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Эпнон®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600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РК-ЛС-5№003276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Муцитус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300 мг, №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100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250 мг,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 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ЭРТИНОБ® 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150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Эртапенем-Элеас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инъекций, 1 г,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инфузий,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Дивигель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наружного применения, 0.1 %, 1 гр,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Прогинова®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оболочкой, 2 мг,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РК-ЛС-5№011426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Монтадиол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Крем, 0,01%, 25 гр,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Севпрам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20 мг, №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РК-ЛС-5№022981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Инбутол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мг/мл, 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РК-ЛС-5№019769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Комбутол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 мг, №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12,5 %, 2 мл,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Энбрел Май Клик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шприц-ручках, 50 мг, 1 мл, №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РК-ЛС-5№021439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80379,73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Этодин® СР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с пролонгированным высвобождением, 600 мг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Этодин Форт®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Этодомед-400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РК-ЛС-5№022333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 № 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Эфавиренз-АИГФ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600 мг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РК-ЛС-5№121729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Эрлеада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60 мг, №120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12534,70</w:t>
            </w:r>
          </w:p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Согласно рекомендации Всемирной организации здравоохранения, международное непатентованное наименование не применяется в случае наличия в составе лекарственного средства нескольких веществ.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