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2bbb8" w14:textId="9e2bb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Чингирлауского районного маслихата от 29 декабря 2014 года № 30-6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5 октября 2022 года № 29-4. Зарегистрировано в Министерстве юстиции Республики Казахстан 13 октября 2022 года № 30136. Утратило силу решением Чингирлауского районного маслихата Западно-Казахстанской области от 20 декабря 2023 года № 14-4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Чингирлауского районного маслихата Западно-Казахстанской области от 20.12.2023 </w:t>
      </w:r>
      <w:r>
        <w:rPr>
          <w:rFonts w:ascii="Times New Roman"/>
          <w:b w:val="false"/>
          <w:i w:val="false"/>
          <w:color w:val="ff0000"/>
          <w:sz w:val="28"/>
        </w:rPr>
        <w:t>№ 14-4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Чингирлауский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плану" от 29 декабря 2014 года №30-6 (зарегистрировано в Реестре государственной регистрации нормативных правовых актов под №3760)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Чингирлауском районе";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возможностями",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Казахстан", Чингирлауский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Чингирлауском районе, согласно приложению к настоящему решению.";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исключить;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решение дополнить приложением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Шагиров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Чингирлауском районе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Чингирлауском районе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детей-инвалидов",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Чингирлауского района" на основании справки из учебного заведения, подтверждающей факт обучения ребенка с инвалидностью на дому.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Возмещение затрат на обучение производится с месяца обращения до окончания срока, установленного в заключении психолого-медико-педагогической консультации. 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документов, необходимых для возмещения затрат на обучение на дому детям с ограниченными возможностями из числа детей с инвалидностью предоставляется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при этом кандасами для идентификации личности вместо документа, удостоверяющего личность, предоставляется удостверение кандаса.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Размер возмещения затрат на обучение на дому детей с ограниченными возможностями, из числа детей с инвалидностью, по индивидуальному учебному плану равен трем месячным расчетным показателям ежемесячно на каждого ребенка с инвалидностью. 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