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d64d35" w14:textId="bd64d3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решение Теректинского районного маслихата от 28 декабря 2020 года № 48-2 "Об утверждении Правил оказания социальной помощи, установления размеров и определения перечня отдельных категорий нуждающихся граждан Теректинского района"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Теректинского районного маслихата Западно-Казахстанской области от 23 декабря 2022 года № 31-3. Зарегистрировано в Министерстве юстиции Республики Казахстан 5 января 2023 года № 31565. Утратило силу решением Теректинского районного маслихата Западно-Казахстанской области от 12 сентября 2023 года № 7-3</w:t>
      </w:r>
    </w:p>
    <w:p>
      <w:pPr>
        <w:spacing w:after="0"/>
        <w:ind w:left="0"/>
        <w:jc w:val="both"/>
      </w:pPr>
      <w:r>
        <w:rPr>
          <w:rFonts w:ascii="Times New Roman"/>
          <w:b w:val="false"/>
          <w:i w:val="false"/>
          <w:color w:val="ff0000"/>
          <w:sz w:val="28"/>
        </w:rPr>
        <w:t xml:space="preserve">
      Сноска. Утратило силу решением Теректинского районного маслихата Западно-Казахстанской области от 12.09.2023 </w:t>
      </w:r>
      <w:r>
        <w:rPr>
          <w:rFonts w:ascii="Times New Roman"/>
          <w:b w:val="false"/>
          <w:i w:val="false"/>
          <w:color w:val="ff0000"/>
          <w:sz w:val="28"/>
        </w:rPr>
        <w:t>№ 7-3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 w:id="0"/>
    <w:p>
      <w:pPr>
        <w:spacing w:after="0"/>
        <w:ind w:left="0"/>
        <w:jc w:val="both"/>
      </w:pPr>
      <w:r>
        <w:rPr>
          <w:rFonts w:ascii="Times New Roman"/>
          <w:b w:val="false"/>
          <w:i w:val="false"/>
          <w:color w:val="000000"/>
          <w:sz w:val="28"/>
        </w:rPr>
        <w:t xml:space="preserve">
      Теректинский районный маслихат </w:t>
      </w:r>
      <w:r>
        <w:rPr>
          <w:rFonts w:ascii="Times New Roman"/>
          <w:b/>
          <w:i w:val="false"/>
          <w:color w:val="000000"/>
          <w:sz w:val="28"/>
        </w:rPr>
        <w:t>РЕШИЛ</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Теректинского районного маслихата "Об утверждении Правил оказания социальной помощи, установления размеров и определения перечня отдельных категорий нуждающихся граждан Теректинского района" от 28 декабря 2020 года № 48-2 (зарегистрировано в Реестре государственной регистрации нормативных правовых актов № 6753)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новой редакции:</w:t>
      </w:r>
    </w:p>
    <w:bookmarkStart w:name="z6" w:id="2"/>
    <w:p>
      <w:pPr>
        <w:spacing w:after="0"/>
        <w:ind w:left="0"/>
        <w:jc w:val="both"/>
      </w:pPr>
      <w:r>
        <w:rPr>
          <w:rFonts w:ascii="Times New Roman"/>
          <w:b w:val="false"/>
          <w:i w:val="false"/>
          <w:color w:val="000000"/>
          <w:sz w:val="28"/>
        </w:rPr>
        <w:t xml:space="preserve">
      "В соответствии с Бюджетным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праздниках в Республике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социальной защите лиц с инвалидностью в Республике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ветеранах" 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21 мая 2013 года № 504 "Об утверждении Типовых правил оказания социальной помощи, установления размеров и определения перечня отдельных категорий нуждающихся граждан.";</w:t>
      </w:r>
    </w:p>
    <w:bookmarkEnd w:id="2"/>
    <w:bookmarkStart w:name="z7" w:id="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утвержденных указанным решением:</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новой редакции:</w:t>
      </w:r>
    </w:p>
    <w:bookmarkStart w:name="z9" w:id="4"/>
    <w:p>
      <w:pPr>
        <w:spacing w:after="0"/>
        <w:ind w:left="0"/>
        <w:jc w:val="both"/>
      </w:pPr>
      <w:r>
        <w:rPr>
          <w:rFonts w:ascii="Times New Roman"/>
          <w:b w:val="false"/>
          <w:i w:val="false"/>
          <w:color w:val="000000"/>
          <w:sz w:val="28"/>
        </w:rPr>
        <w:t xml:space="preserve">
      "1. Настоящие Правила оказания социальной помощи, установления размеров и определения перечня отдельных категорий нуждающихся граждан Теректинского района (далее - Правила) разработаны в соответствии c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социальной защите лиц с инвалидностью в Республике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ветеранах",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специальных социальных услугах" и Постановлением Правительства Республики Казахстан от 21 мая 2013 года № 504 "Обутверждении Типовых правил оказания социальной помощи, установления размеров и определения перечня отдельных категорий нуждающихся граждан" (далее - Типовые правила) и определяют порядок оказания социальной помощи, установления размеров и определения перечня отдельных категорий нуждающихся граждан.";</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новой редакции:</w:t>
      </w:r>
    </w:p>
    <w:bookmarkStart w:name="z11" w:id="5"/>
    <w:p>
      <w:pPr>
        <w:spacing w:after="0"/>
        <w:ind w:left="0"/>
        <w:jc w:val="both"/>
      </w:pPr>
      <w:r>
        <w:rPr>
          <w:rFonts w:ascii="Times New Roman"/>
          <w:b w:val="false"/>
          <w:i w:val="false"/>
          <w:color w:val="000000"/>
          <w:sz w:val="28"/>
        </w:rPr>
        <w:t xml:space="preserve">
      "4. Меры социальной поддержки, предусмотренные </w:t>
      </w:r>
      <w:r>
        <w:rPr>
          <w:rFonts w:ascii="Times New Roman"/>
          <w:b w:val="false"/>
          <w:i w:val="false"/>
          <w:color w:val="000000"/>
          <w:sz w:val="28"/>
        </w:rPr>
        <w:t>статьей 16</w:t>
      </w:r>
      <w:r>
        <w:rPr>
          <w:rFonts w:ascii="Times New Roman"/>
          <w:b w:val="false"/>
          <w:i w:val="false"/>
          <w:color w:val="000000"/>
          <w:sz w:val="28"/>
        </w:rPr>
        <w:t xml:space="preserve"> Закона Республики Казахстан "О социальной защите лиц с инвалидностью в Республике Казахстан" и </w:t>
      </w:r>
      <w:r>
        <w:rPr>
          <w:rFonts w:ascii="Times New Roman"/>
          <w:b w:val="false"/>
          <w:i w:val="false"/>
          <w:color w:val="000000"/>
          <w:sz w:val="28"/>
        </w:rPr>
        <w:t>подпунктом 2)</w:t>
      </w:r>
      <w:r>
        <w:rPr>
          <w:rFonts w:ascii="Times New Roman"/>
          <w:b w:val="false"/>
          <w:i w:val="false"/>
          <w:color w:val="000000"/>
          <w:sz w:val="28"/>
        </w:rPr>
        <w:t xml:space="preserve"> статьи 10, </w:t>
      </w:r>
      <w:r>
        <w:rPr>
          <w:rFonts w:ascii="Times New Roman"/>
          <w:b w:val="false"/>
          <w:i w:val="false"/>
          <w:color w:val="000000"/>
          <w:sz w:val="28"/>
        </w:rPr>
        <w:t>подпунктом 2)</w:t>
      </w:r>
      <w:r>
        <w:rPr>
          <w:rFonts w:ascii="Times New Roman"/>
          <w:b w:val="false"/>
          <w:i w:val="false"/>
          <w:color w:val="000000"/>
          <w:sz w:val="28"/>
        </w:rPr>
        <w:t xml:space="preserve"> статьи 11, </w:t>
      </w:r>
      <w:r>
        <w:rPr>
          <w:rFonts w:ascii="Times New Roman"/>
          <w:b w:val="false"/>
          <w:i w:val="false"/>
          <w:color w:val="000000"/>
          <w:sz w:val="28"/>
        </w:rPr>
        <w:t>подпунктом 2)</w:t>
      </w:r>
      <w:r>
        <w:rPr>
          <w:rFonts w:ascii="Times New Roman"/>
          <w:b w:val="false"/>
          <w:i w:val="false"/>
          <w:color w:val="000000"/>
          <w:sz w:val="28"/>
        </w:rPr>
        <w:t xml:space="preserve"> статьи 12, </w:t>
      </w:r>
      <w:r>
        <w:rPr>
          <w:rFonts w:ascii="Times New Roman"/>
          <w:b w:val="false"/>
          <w:i w:val="false"/>
          <w:color w:val="000000"/>
          <w:sz w:val="28"/>
        </w:rPr>
        <w:t>подпунктом 2)</w:t>
      </w:r>
      <w:r>
        <w:rPr>
          <w:rFonts w:ascii="Times New Roman"/>
          <w:b w:val="false"/>
          <w:i w:val="false"/>
          <w:color w:val="000000"/>
          <w:sz w:val="28"/>
        </w:rPr>
        <w:t xml:space="preserve"> статьи 13, </w:t>
      </w:r>
      <w:r>
        <w:rPr>
          <w:rFonts w:ascii="Times New Roman"/>
          <w:b w:val="false"/>
          <w:i w:val="false"/>
          <w:color w:val="000000"/>
          <w:sz w:val="28"/>
        </w:rPr>
        <w:t>статьей 17</w:t>
      </w:r>
      <w:r>
        <w:rPr>
          <w:rFonts w:ascii="Times New Roman"/>
          <w:b w:val="false"/>
          <w:i w:val="false"/>
          <w:color w:val="000000"/>
          <w:sz w:val="28"/>
        </w:rPr>
        <w:t xml:space="preserve"> Закона Республики Казахстан "О ветеранах", оказываются в порядке, определенном настоящими правилами.";</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изложить в новой редакции:</w:t>
      </w:r>
    </w:p>
    <w:bookmarkStart w:name="z13" w:id="6"/>
    <w:p>
      <w:pPr>
        <w:spacing w:after="0"/>
        <w:ind w:left="0"/>
        <w:jc w:val="both"/>
      </w:pPr>
      <w:r>
        <w:rPr>
          <w:rFonts w:ascii="Times New Roman"/>
          <w:b w:val="false"/>
          <w:i w:val="false"/>
          <w:color w:val="000000"/>
          <w:sz w:val="28"/>
        </w:rPr>
        <w:t>
      "1) ветеранам Великой Отечественной войны - единовременно в размере 1 000 000 (один миллион) тенге ко Дню Победы - 9 мая и ежемесячно в размере 5 (пять) месячных расчетных показателей;</w:t>
      </w:r>
    </w:p>
    <w:bookmarkEnd w:id="6"/>
    <w:bookmarkStart w:name="z14" w:id="7"/>
    <w:p>
      <w:pPr>
        <w:spacing w:after="0"/>
        <w:ind w:left="0"/>
        <w:jc w:val="both"/>
      </w:pPr>
      <w:r>
        <w:rPr>
          <w:rFonts w:ascii="Times New Roman"/>
          <w:b w:val="false"/>
          <w:i w:val="false"/>
          <w:color w:val="000000"/>
          <w:sz w:val="28"/>
        </w:rPr>
        <w:t>
      2) военнослужащим, а также лицам начальствующего и рядового состава органов внутренних дел и государственной безопасности бывшего Союза Советских Социалистических Республик (далее Союза ССР), проходившим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единовременно в размере 100 000 (сто тысяч) тенге ко Дню Победы - 9 мая;</w:t>
      </w:r>
    </w:p>
    <w:bookmarkEnd w:id="7"/>
    <w:bookmarkStart w:name="z15" w:id="8"/>
    <w:p>
      <w:pPr>
        <w:spacing w:after="0"/>
        <w:ind w:left="0"/>
        <w:jc w:val="both"/>
      </w:pPr>
      <w:r>
        <w:rPr>
          <w:rFonts w:ascii="Times New Roman"/>
          <w:b w:val="false"/>
          <w:i w:val="false"/>
          <w:color w:val="000000"/>
          <w:sz w:val="28"/>
        </w:rPr>
        <w:t>
      3) лицам вольнонаемного состава Советской Армии, Военно-Морского Флота, войск и органов внутренних дел и государственной безопасности бывшего Союза ССР, занимавшим штатные должности в воинских частях, штабах, учреждениях, входивших в состав действующей армии в период Великой Отечественной войны, либо находившимся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 единовременно в размере 120 000 (сто двадцать тысяч) тенгеко Дню Победы - 9 мая и ежемесячно в размере 5 (пять) месячных расчетных показателей;</w:t>
      </w:r>
    </w:p>
    <w:bookmarkEnd w:id="8"/>
    <w:bookmarkStart w:name="z16" w:id="9"/>
    <w:p>
      <w:pPr>
        <w:spacing w:after="0"/>
        <w:ind w:left="0"/>
        <w:jc w:val="both"/>
      </w:pPr>
      <w:r>
        <w:rPr>
          <w:rFonts w:ascii="Times New Roman"/>
          <w:b w:val="false"/>
          <w:i w:val="false"/>
          <w:color w:val="000000"/>
          <w:sz w:val="28"/>
        </w:rPr>
        <w:t>
      4) лицам,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 единовременно в размере 100 000 (сто тысяч) тенге ко Дню Победы - 9 мая;</w:t>
      </w:r>
    </w:p>
    <w:bookmarkEnd w:id="9"/>
    <w:bookmarkStart w:name="z17" w:id="10"/>
    <w:p>
      <w:pPr>
        <w:spacing w:after="0"/>
        <w:ind w:left="0"/>
        <w:jc w:val="both"/>
      </w:pPr>
      <w:r>
        <w:rPr>
          <w:rFonts w:ascii="Times New Roman"/>
          <w:b w:val="false"/>
          <w:i w:val="false"/>
          <w:color w:val="000000"/>
          <w:sz w:val="28"/>
        </w:rPr>
        <w:t>
      5) лицам, принимавшим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 - единовременно в размере 100 000 (сто тысяч) тенге ко Дню Победы - 9 мая;</w:t>
      </w:r>
    </w:p>
    <w:bookmarkEnd w:id="10"/>
    <w:bookmarkStart w:name="z18" w:id="11"/>
    <w:p>
      <w:pPr>
        <w:spacing w:after="0"/>
        <w:ind w:left="0"/>
        <w:jc w:val="both"/>
      </w:pPr>
      <w:r>
        <w:rPr>
          <w:rFonts w:ascii="Times New Roman"/>
          <w:b w:val="false"/>
          <w:i w:val="false"/>
          <w:color w:val="000000"/>
          <w:sz w:val="28"/>
        </w:rPr>
        <w:t>
      6) работникам специальных 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ССР, морского и речного флота, летно-подъемного состава Главсевморпути, которые в период Великой Отечественной войны были переведены на положение военнослужащих и выполняли задачи в интересах действующей армии и флота в пределах тыловых границ действующих фронтов, оперативных зон флотов, а также члены экипажей судов транспортного флота, интернированных в начале Великой Отечественной войны в портах других государств - единовременно в размере 100 000 (сто тысяч) тенге ко Дню Победы - 9 мая;</w:t>
      </w:r>
    </w:p>
    <w:bookmarkEnd w:id="11"/>
    <w:bookmarkStart w:name="z19" w:id="12"/>
    <w:p>
      <w:pPr>
        <w:spacing w:after="0"/>
        <w:ind w:left="0"/>
        <w:jc w:val="both"/>
      </w:pPr>
      <w:r>
        <w:rPr>
          <w:rFonts w:ascii="Times New Roman"/>
          <w:b w:val="false"/>
          <w:i w:val="false"/>
          <w:color w:val="000000"/>
          <w:sz w:val="28"/>
        </w:rPr>
        <w:t>
      7) гражданам, работавшим в период блокады в городе Ленинграде на предприятиях, в учреждениях и организациях города и награжденным медалью "За оборону Ленинграда" или знаком "Житель блокадного Ленинграда" - единовременно в размере 120 000 (сто двадцать тысяч) тенгеко Дню Победы - 9 мая и ежемесячно в размере 5 (пять) месячных расчетных показателей;</w:t>
      </w:r>
    </w:p>
    <w:bookmarkEnd w:id="12"/>
    <w:bookmarkStart w:name="z20" w:id="13"/>
    <w:p>
      <w:pPr>
        <w:spacing w:after="0"/>
        <w:ind w:left="0"/>
        <w:jc w:val="both"/>
      </w:pPr>
      <w:r>
        <w:rPr>
          <w:rFonts w:ascii="Times New Roman"/>
          <w:b w:val="false"/>
          <w:i w:val="false"/>
          <w:color w:val="000000"/>
          <w:sz w:val="28"/>
        </w:rPr>
        <w:t>
      8)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 - единовременно в размере 120 000 (сто двадцать тысяч) тенге ко Дню Победы - 9 мая и ежемесячно в размере 5 (пять) месячных расчетных показателей;</w:t>
      </w:r>
    </w:p>
    <w:bookmarkEnd w:id="13"/>
    <w:bookmarkStart w:name="z21" w:id="14"/>
    <w:p>
      <w:pPr>
        <w:spacing w:after="0"/>
        <w:ind w:left="0"/>
        <w:jc w:val="both"/>
      </w:pPr>
      <w:r>
        <w:rPr>
          <w:rFonts w:ascii="Times New Roman"/>
          <w:b w:val="false"/>
          <w:i w:val="false"/>
          <w:color w:val="000000"/>
          <w:sz w:val="28"/>
        </w:rPr>
        <w:t>
      9) лицам, принимавшим участие в ликвидации последствий катастрофы на Чернобыльской атомной электростанции (далее - Чернобыльской АЭС) в 1986–1987 годах, других радиационных катастроф и аварий на объектах гражданского или военного назначения, а также участвовавшим непосредственно в ядерных испытаниях - единовременнов размере 100 000 (сто тысяч) тенге ко Дню Победы - 9 мая и в размере 80 000 (восемьдесят тысяч) тенге ко Дню Независимости - 16 декабря;</w:t>
      </w:r>
    </w:p>
    <w:bookmarkEnd w:id="14"/>
    <w:bookmarkStart w:name="z22" w:id="15"/>
    <w:p>
      <w:pPr>
        <w:spacing w:after="0"/>
        <w:ind w:left="0"/>
        <w:jc w:val="both"/>
      </w:pPr>
      <w:r>
        <w:rPr>
          <w:rFonts w:ascii="Times New Roman"/>
          <w:b w:val="false"/>
          <w:i w:val="false"/>
          <w:color w:val="000000"/>
          <w:sz w:val="28"/>
        </w:rPr>
        <w:t>
      10) военнослужащим, которым инвалидность установлена вследствие ранения, контузии, увечья, полученных:</w:t>
      </w:r>
    </w:p>
    <w:bookmarkEnd w:id="15"/>
    <w:bookmarkStart w:name="z23" w:id="16"/>
    <w:p>
      <w:pPr>
        <w:spacing w:after="0"/>
        <w:ind w:left="0"/>
        <w:jc w:val="both"/>
      </w:pPr>
      <w:r>
        <w:rPr>
          <w:rFonts w:ascii="Times New Roman"/>
          <w:b w:val="false"/>
          <w:i w:val="false"/>
          <w:color w:val="000000"/>
          <w:sz w:val="28"/>
        </w:rPr>
        <w:t>
      при защите бывшего Союза ССР, исполнении иных обязанностей воинской службы в другие периоды, или вследствие заболевания, связанного с пребыванием на фронте, а также при прохождении воинской службы в других государствах, в которых велись боевые действия, кроме лиц, принимавших участие в боевых действиях на территории Афганистана - единовременно в размере 100 000 (сто тысяч) тенге ко Дню Победы - 9 мая и вразмере 80 000 (восемьдесят тысяч) тенге ко Дню Независимости - 16 декабря;</w:t>
      </w:r>
    </w:p>
    <w:bookmarkEnd w:id="16"/>
    <w:bookmarkStart w:name="z24" w:id="17"/>
    <w:p>
      <w:pPr>
        <w:spacing w:after="0"/>
        <w:ind w:left="0"/>
        <w:jc w:val="both"/>
      </w:pPr>
      <w:r>
        <w:rPr>
          <w:rFonts w:ascii="Times New Roman"/>
          <w:b w:val="false"/>
          <w:i w:val="false"/>
          <w:color w:val="000000"/>
          <w:sz w:val="28"/>
        </w:rPr>
        <w:t>
      при прохождении воинской службы в Афганистане единовременно в размере 100 000 (сто тысяч) тенге ко Дню вывода ограниченного контингента советских войск из Демократической Республики Афганистан - 15 февраля и в размере 80 000 (восемьдесят тысяч) тенге ко Дню Победы - 9 мая;</w:t>
      </w:r>
    </w:p>
    <w:bookmarkEnd w:id="17"/>
    <w:bookmarkStart w:name="z25" w:id="18"/>
    <w:p>
      <w:pPr>
        <w:spacing w:after="0"/>
        <w:ind w:left="0"/>
        <w:jc w:val="both"/>
      </w:pPr>
      <w:r>
        <w:rPr>
          <w:rFonts w:ascii="Times New Roman"/>
          <w:b w:val="false"/>
          <w:i w:val="false"/>
          <w:color w:val="000000"/>
          <w:sz w:val="28"/>
        </w:rPr>
        <w:t>
      11) лицам начальствующего и рядового состава органов государственной безопасности бывшего Союза ССР и органов внутренних дел, которым инвалидность установлена вследствие ранения, контузии, увечья, полученных при исполнении служебных обязанностей, либо вследствие заболевания, связанного с пребыванием на фронте или выполнением служебных обязанностей в государствах, в которых велись боевые действия - единовременно в размере 100 000 (сто тысяч) тенге ко Дню Победы - 9 мая и в размере 80 000 (восемьдесят тысяч) тенге ко Дню Независимости - 16 декабря;</w:t>
      </w:r>
    </w:p>
    <w:bookmarkEnd w:id="18"/>
    <w:bookmarkStart w:name="z26" w:id="19"/>
    <w:p>
      <w:pPr>
        <w:spacing w:after="0"/>
        <w:ind w:left="0"/>
        <w:jc w:val="both"/>
      </w:pPr>
      <w:r>
        <w:rPr>
          <w:rFonts w:ascii="Times New Roman"/>
          <w:b w:val="false"/>
          <w:i w:val="false"/>
          <w:color w:val="000000"/>
          <w:sz w:val="28"/>
        </w:rPr>
        <w:t>
      12) рабочим и служащим соответствующих категорий, обслуживавшим действовавшие воинские контингенты в других странах и которым инвалидность установлена вследствие ранения, контузии, увечья либо заболевания, полученных в период ведения боевых действий - единовременно в размере 100 000 (сто тысяч) тенге ко Дню Победы - 9 мая и в размере 80 000 (восемьдесят тысяч) тенге ко Дню Независимости - 16 декабря;";</w:t>
      </w:r>
    </w:p>
    <w:bookmarkEnd w:id="19"/>
    <w:bookmarkStart w:name="z27" w:id="20"/>
    <w:p>
      <w:pPr>
        <w:spacing w:after="0"/>
        <w:ind w:left="0"/>
        <w:jc w:val="both"/>
      </w:pPr>
      <w:r>
        <w:rPr>
          <w:rFonts w:ascii="Times New Roman"/>
          <w:b w:val="false"/>
          <w:i w:val="false"/>
          <w:color w:val="000000"/>
          <w:sz w:val="28"/>
        </w:rPr>
        <w:t>
      13) лицам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Советской Социалистической Республики, Белорусской Советской Социалистической Республики, Литовской Советской Социалистической Республики, Латвийской Советской Социалистической Республики, Эстонской Советской Социалистической Республики, которым инвалидность установлена вследствие ранения, контузии или увечья, полученных при исполнении служебных обязанностей в этих батальонах, взводах, отрядах - единовременно в размере 60 000 (шестьдесят тысяч) тенге ко Дню Победы - 9 мая;</w:t>
      </w:r>
    </w:p>
    <w:bookmarkEnd w:id="20"/>
    <w:bookmarkStart w:name="z28" w:id="21"/>
    <w:p>
      <w:pPr>
        <w:spacing w:after="0"/>
        <w:ind w:left="0"/>
        <w:jc w:val="both"/>
      </w:pPr>
      <w:r>
        <w:rPr>
          <w:rFonts w:ascii="Times New Roman"/>
          <w:b w:val="false"/>
          <w:i w:val="false"/>
          <w:color w:val="000000"/>
          <w:sz w:val="28"/>
        </w:rPr>
        <w:t xml:space="preserve">
      14) лицам,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 ядерных испытаний, и их детям, инвалидность которых генетически связана с радиационным облучением одного из родителей - единовременно в размере 100 000 (сто тысяч) тенге ко Дню Победы - 9 мая и в размере 80 000 (восемьдесят тысяч) тенге ко Дню Независимости - 16 декабря; </w:t>
      </w:r>
    </w:p>
    <w:bookmarkEnd w:id="21"/>
    <w:bookmarkStart w:name="z29" w:id="22"/>
    <w:p>
      <w:pPr>
        <w:spacing w:after="0"/>
        <w:ind w:left="0"/>
        <w:jc w:val="both"/>
      </w:pPr>
      <w:r>
        <w:rPr>
          <w:rFonts w:ascii="Times New Roman"/>
          <w:b w:val="false"/>
          <w:i w:val="false"/>
          <w:color w:val="000000"/>
          <w:sz w:val="28"/>
        </w:rPr>
        <w:t>
      15)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 единовременно в размере 30 000 (тридцать тысяч) тенге ко Дню Победы - 9 мая;</w:t>
      </w:r>
    </w:p>
    <w:bookmarkEnd w:id="22"/>
    <w:bookmarkStart w:name="z30" w:id="23"/>
    <w:p>
      <w:pPr>
        <w:spacing w:after="0"/>
        <w:ind w:left="0"/>
        <w:jc w:val="both"/>
      </w:pPr>
      <w:r>
        <w:rPr>
          <w:rFonts w:ascii="Times New Roman"/>
          <w:b w:val="false"/>
          <w:i w:val="false"/>
          <w:color w:val="000000"/>
          <w:sz w:val="28"/>
        </w:rPr>
        <w:t>
      16) лицам, проработавшим (прослужившим)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 единовременно в размере 30 000 (тридцать тысяч) тенге ко Дню Победы - 9 мая;</w:t>
      </w:r>
    </w:p>
    <w:bookmarkEnd w:id="23"/>
    <w:bookmarkStart w:name="z31" w:id="24"/>
    <w:p>
      <w:pPr>
        <w:spacing w:after="0"/>
        <w:ind w:left="0"/>
        <w:jc w:val="both"/>
      </w:pPr>
      <w:r>
        <w:rPr>
          <w:rFonts w:ascii="Times New Roman"/>
          <w:b w:val="false"/>
          <w:i w:val="false"/>
          <w:color w:val="000000"/>
          <w:sz w:val="28"/>
        </w:rPr>
        <w:t>
      17) военнослужащим Советской Армии, Военно-Морского Флота, Комитета государственной безопасности, лицам начальствующего и рядового состава Министерства внутренних дел бывшего Союза ССР (включая военных специалистов и советников), которые в соответствии с решениями правительственных органов бывшего Союза ССР принимали участие в боевых действиях:</w:t>
      </w:r>
    </w:p>
    <w:bookmarkEnd w:id="24"/>
    <w:bookmarkStart w:name="z32" w:id="25"/>
    <w:p>
      <w:pPr>
        <w:spacing w:after="0"/>
        <w:ind w:left="0"/>
        <w:jc w:val="both"/>
      </w:pPr>
      <w:r>
        <w:rPr>
          <w:rFonts w:ascii="Times New Roman"/>
          <w:b w:val="false"/>
          <w:i w:val="false"/>
          <w:color w:val="000000"/>
          <w:sz w:val="28"/>
        </w:rPr>
        <w:t>
       на территории других государств единовременно в размере 100 000 (сто тысяч) тенге ко Дню Победы - 9 мая и в размере 80 000 (восемьдесят тысяч) тенге ко Дню Независимости - 16 декабря, кроме лиц, принимавших участие в боевых действиях на территории Афганистана;</w:t>
      </w:r>
    </w:p>
    <w:bookmarkEnd w:id="25"/>
    <w:bookmarkStart w:name="z33" w:id="26"/>
    <w:p>
      <w:pPr>
        <w:spacing w:after="0"/>
        <w:ind w:left="0"/>
        <w:jc w:val="both"/>
      </w:pPr>
      <w:r>
        <w:rPr>
          <w:rFonts w:ascii="Times New Roman"/>
          <w:b w:val="false"/>
          <w:i w:val="false"/>
          <w:color w:val="000000"/>
          <w:sz w:val="28"/>
        </w:rPr>
        <w:t>
      на территории Афганистана единовременно в размере 100 000 (сто тысяч) тенге ко Дню вывода ограниченного контингента советских войск из Демократической Республики Афганистан - 15 февраля и в размере 80 000 (восемьдесят тысяч) тенге ко Дню Победы - 9 мая;</w:t>
      </w:r>
    </w:p>
    <w:bookmarkEnd w:id="26"/>
    <w:bookmarkStart w:name="z34" w:id="27"/>
    <w:p>
      <w:pPr>
        <w:spacing w:after="0"/>
        <w:ind w:left="0"/>
        <w:jc w:val="both"/>
      </w:pPr>
      <w:r>
        <w:rPr>
          <w:rFonts w:ascii="Times New Roman"/>
          <w:b w:val="false"/>
          <w:i w:val="false"/>
          <w:color w:val="000000"/>
          <w:sz w:val="28"/>
        </w:rPr>
        <w:t>
      18) военнообязанным, призывавшимся на учебные сборы и направлявшимся в Афганистан в период ведения боевых действий единовременно в размере 100 000 (сто тысяч) тенге ко Дню вывода ограниченного контингента советских войск из Демократической Республики Афганистан - 15 февраля и в размере 80 000 (восемьдесят тысяч) тенге ко Дню Победы - 9 мая;</w:t>
      </w:r>
    </w:p>
    <w:bookmarkEnd w:id="27"/>
    <w:bookmarkStart w:name="z35" w:id="28"/>
    <w:p>
      <w:pPr>
        <w:spacing w:after="0"/>
        <w:ind w:left="0"/>
        <w:jc w:val="both"/>
      </w:pPr>
      <w:r>
        <w:rPr>
          <w:rFonts w:ascii="Times New Roman"/>
          <w:b w:val="false"/>
          <w:i w:val="false"/>
          <w:color w:val="000000"/>
          <w:sz w:val="28"/>
        </w:rPr>
        <w:t>
      19) военнослужащим автомобильных батальонов, направлявшимся в Афганистан для доставки грузов в эту страну в период ведения боевых действий - единовременно в размере 100 000 (сто тысяч) тенге ко Дню вывода ограниченного контингента советских войск из Демократической Республики Афганистан - 15 февраля и в размере 80 000 (восемьдесят тысяч) тенге ко Дню Победы - 9 мая;</w:t>
      </w:r>
    </w:p>
    <w:bookmarkEnd w:id="28"/>
    <w:bookmarkStart w:name="z36" w:id="29"/>
    <w:p>
      <w:pPr>
        <w:spacing w:after="0"/>
        <w:ind w:left="0"/>
        <w:jc w:val="both"/>
      </w:pPr>
      <w:r>
        <w:rPr>
          <w:rFonts w:ascii="Times New Roman"/>
          <w:b w:val="false"/>
          <w:i w:val="false"/>
          <w:color w:val="000000"/>
          <w:sz w:val="28"/>
        </w:rPr>
        <w:t>
      20) военнослужащим летного состава, совершавшим вылеты на боевые задания в Афганистан с территории бывшего Союза ССР - единовременно в размере 100 000 (сто тысяч) тенге ко Дню вывода ограниченного контингента советских войск из Демократической Республики Афганистан - 15 февраля и в размере 80 000 (восемьдесят тысяч) тенге ко Дню Победы - 9 мая;</w:t>
      </w:r>
    </w:p>
    <w:bookmarkEnd w:id="29"/>
    <w:bookmarkStart w:name="z37" w:id="30"/>
    <w:p>
      <w:pPr>
        <w:spacing w:after="0"/>
        <w:ind w:left="0"/>
        <w:jc w:val="both"/>
      </w:pPr>
      <w:r>
        <w:rPr>
          <w:rFonts w:ascii="Times New Roman"/>
          <w:b w:val="false"/>
          <w:i w:val="false"/>
          <w:color w:val="000000"/>
          <w:sz w:val="28"/>
        </w:rPr>
        <w:t>
      21) рабочим и служащим, обслуживавшим советский воинский контингент в Афганистане, получившим ранения, контузии или увечья либо награжденным орденами и медалями бывшего Союза ССР за участие в обеспечении боевых действий - единовременно в размере 100 000 (сто тысяч) тенге ко ко Дню вывода ограниченного контингента советских войск из Демократической Республики Афганистан - 15 февраля и в размере 80 000 (восемьдесят тысяч) тенге Дню Победы - 9 мая;</w:t>
      </w:r>
    </w:p>
    <w:bookmarkEnd w:id="30"/>
    <w:bookmarkStart w:name="z38" w:id="31"/>
    <w:p>
      <w:pPr>
        <w:spacing w:after="0"/>
        <w:ind w:left="0"/>
        <w:jc w:val="both"/>
      </w:pPr>
      <w:r>
        <w:rPr>
          <w:rFonts w:ascii="Times New Roman"/>
          <w:b w:val="false"/>
          <w:i w:val="false"/>
          <w:color w:val="000000"/>
          <w:sz w:val="28"/>
        </w:rPr>
        <w:t>
      22) военнослужащим Республики Казахстан, выполнявшим задачи согласно межгосударственным договорам и соглашениям по усилению охраны границы Содружества Независимых Государств на таджикско-афганском участке в период с сентября 1992 года по февраль 2001 года - единовременно в размере 100 000 (сто тысяч) тенге ко Дню Победы - 9 мая и в размере 80 000 (восемьдесят тысяч) тенге ко Дню Независимости - 16 декабря;</w:t>
      </w:r>
    </w:p>
    <w:bookmarkEnd w:id="31"/>
    <w:bookmarkStart w:name="z39" w:id="32"/>
    <w:p>
      <w:pPr>
        <w:spacing w:after="0"/>
        <w:ind w:left="0"/>
        <w:jc w:val="both"/>
      </w:pPr>
      <w:r>
        <w:rPr>
          <w:rFonts w:ascii="Times New Roman"/>
          <w:b w:val="false"/>
          <w:i w:val="false"/>
          <w:color w:val="000000"/>
          <w:sz w:val="28"/>
        </w:rPr>
        <w:t>
      23) военнослужащим Республики Казахстан, принимавшим участие в качестве миротворцев в международной миротворческой операции в Ираке в период с августа 2003 года по октябрь 2008 года - единовременно в размере 100 000 (сто тысяч) тенге ко Дню Победы - 9 мая и в размере 80 000 (восемьдесят тысяч) тенге ко Дню Независимости - 16 декабря;</w:t>
      </w:r>
    </w:p>
    <w:bookmarkEnd w:id="32"/>
    <w:bookmarkStart w:name="z40" w:id="33"/>
    <w:p>
      <w:pPr>
        <w:spacing w:after="0"/>
        <w:ind w:left="0"/>
        <w:jc w:val="both"/>
      </w:pPr>
      <w:r>
        <w:rPr>
          <w:rFonts w:ascii="Times New Roman"/>
          <w:b w:val="false"/>
          <w:i w:val="false"/>
          <w:color w:val="000000"/>
          <w:sz w:val="28"/>
        </w:rPr>
        <w:t xml:space="preserve">
      24) военнослужащим, а также лицам начальствующего и рядового состава органов внутренних дел и государственной безопасности бывшего Союза ССР, принимавшим участие в урегулировании межэтнического конфликта в Нагорном Карабахе в период с 1986 по 1991 годы - единовременно в размере 100 000 (сто тысяч) тенге ко Дню Победы - 9 мая и в размере 80 000 (восемьдесят тысяч) тенге ко Дню Независимости - 16 декабря; </w:t>
      </w:r>
    </w:p>
    <w:bookmarkEnd w:id="33"/>
    <w:bookmarkStart w:name="z41" w:id="34"/>
    <w:p>
      <w:pPr>
        <w:spacing w:after="0"/>
        <w:ind w:left="0"/>
        <w:jc w:val="both"/>
      </w:pPr>
      <w:r>
        <w:rPr>
          <w:rFonts w:ascii="Times New Roman"/>
          <w:b w:val="false"/>
          <w:i w:val="false"/>
          <w:color w:val="000000"/>
          <w:sz w:val="28"/>
        </w:rPr>
        <w:t>
      25) семьям военнослужащих, партизан, подпольщиков, лиц, указанным в статьях 4–6 Закона Республики Казахстан "О ветеранах", погибших (пропавших без вести) или умерших в результате ранения, контузии или увечья, полученных при защите бывшего Союза ССР, исполнении иных обязанностей воинской службы (служебных обязанностей), или вследствие заболевания, связанного с пребыванием на фронте - единовременно в размере 60 000 (шестьдесят тысяч) тенге ко Дню Победы - 9 мая и в размере 60 000 (шестьдесят тысяч) тенге ко Дню Независимости - 16 декабря;</w:t>
      </w:r>
    </w:p>
    <w:bookmarkEnd w:id="34"/>
    <w:bookmarkStart w:name="z42" w:id="35"/>
    <w:p>
      <w:pPr>
        <w:spacing w:after="0"/>
        <w:ind w:left="0"/>
        <w:jc w:val="both"/>
      </w:pPr>
      <w:r>
        <w:rPr>
          <w:rFonts w:ascii="Times New Roman"/>
          <w:b w:val="false"/>
          <w:i w:val="false"/>
          <w:color w:val="000000"/>
          <w:sz w:val="28"/>
        </w:rPr>
        <w:t>
      26) семьям военнослужащих, лиц начальствующего и рядового состава, призванных на сборы военнообязанных Министерства обороны, органов внутренних дел и государственной безопасности бывшего Союза ССР, погибших (умерших) во время выполнения задач по охране общественного порядка при чрезвычайных обстоятельствах, связанных с антиобщественными проявлениями - единовременно в размере 60 000 (шестьдесят тысяч) тенге ко Дню Победы - 9 мая и в размере 60 000 (шестьдесят тысяч) тенге ко Дню Независимости - 16 декабря;</w:t>
      </w:r>
    </w:p>
    <w:bookmarkEnd w:id="35"/>
    <w:bookmarkStart w:name="z43" w:id="36"/>
    <w:p>
      <w:pPr>
        <w:spacing w:after="0"/>
        <w:ind w:left="0"/>
        <w:jc w:val="both"/>
      </w:pPr>
      <w:r>
        <w:rPr>
          <w:rFonts w:ascii="Times New Roman"/>
          <w:b w:val="false"/>
          <w:i w:val="false"/>
          <w:color w:val="000000"/>
          <w:sz w:val="28"/>
        </w:rPr>
        <w:t>
      27) семьям военнослужащих, погибших (пропавших без вести) или умерших вследствие ранения, контузии, увечья, заболевания, полученных в период боевых действий:</w:t>
      </w:r>
    </w:p>
    <w:bookmarkEnd w:id="36"/>
    <w:bookmarkStart w:name="z44" w:id="37"/>
    <w:p>
      <w:pPr>
        <w:spacing w:after="0"/>
        <w:ind w:left="0"/>
        <w:jc w:val="both"/>
      </w:pPr>
      <w:r>
        <w:rPr>
          <w:rFonts w:ascii="Times New Roman"/>
          <w:b w:val="false"/>
          <w:i w:val="false"/>
          <w:color w:val="000000"/>
          <w:sz w:val="28"/>
        </w:rPr>
        <w:t>
      в Афганистане - единовременно в размере 60 000 (шестьдесят тысяч) тенге ко Дню вывода ограниченного контингента советских войск из Демократической Республики Афганистан - 15 февраля и в размере 60 000 (шестьдесят тысяч) тенге ко Дню Победы - 9 мая;</w:t>
      </w:r>
    </w:p>
    <w:bookmarkEnd w:id="37"/>
    <w:bookmarkStart w:name="z45" w:id="38"/>
    <w:p>
      <w:pPr>
        <w:spacing w:after="0"/>
        <w:ind w:left="0"/>
        <w:jc w:val="both"/>
      </w:pPr>
      <w:r>
        <w:rPr>
          <w:rFonts w:ascii="Times New Roman"/>
          <w:b w:val="false"/>
          <w:i w:val="false"/>
          <w:color w:val="000000"/>
          <w:sz w:val="28"/>
        </w:rPr>
        <w:t>
       в других государствах, в которых велись боевые действия - единовременно в размере 60 000 (шестьдесят тысяч)тенге ко Дню Победы - 9 мая и в размере 60 000 (шестьдесят тысяч) тенге ко Дню Независимости - 16 декабря;</w:t>
      </w:r>
    </w:p>
    <w:bookmarkEnd w:id="38"/>
    <w:bookmarkStart w:name="z46" w:id="39"/>
    <w:p>
      <w:pPr>
        <w:spacing w:after="0"/>
        <w:ind w:left="0"/>
        <w:jc w:val="both"/>
      </w:pPr>
      <w:r>
        <w:rPr>
          <w:rFonts w:ascii="Times New Roman"/>
          <w:b w:val="false"/>
          <w:i w:val="false"/>
          <w:color w:val="000000"/>
          <w:sz w:val="28"/>
        </w:rPr>
        <w:t>
      28) семьям военнослужащих, погибших (умерших) при прохождении воинской службы в мирное время - единовременно в размере 60 000 (шестьдесят тысяч) тенге ко Дню Победы - 9 мая и в размере 60 000 (шестьдесят тысяч) тенге ко Дню Независимости - 16 декабря;</w:t>
      </w:r>
    </w:p>
    <w:bookmarkEnd w:id="39"/>
    <w:bookmarkStart w:name="z47" w:id="40"/>
    <w:p>
      <w:pPr>
        <w:spacing w:after="0"/>
        <w:ind w:left="0"/>
        <w:jc w:val="both"/>
      </w:pPr>
      <w:r>
        <w:rPr>
          <w:rFonts w:ascii="Times New Roman"/>
          <w:b w:val="false"/>
          <w:i w:val="false"/>
          <w:color w:val="000000"/>
          <w:sz w:val="28"/>
        </w:rPr>
        <w:t>
      29) семьям лиц, погибших при ликвидации последствий катастрофы на Чернобыльской АЭС и других радиационных катастроф и аварий на объектах гражданского или военного назначения - единовременно в размере 60 000 (шестьдесят тысяч) тенге ко Дню Победы - 9 мая и в размере 60 000 (шестьдесят тысяч) тенге ко Дню Независимости - 16 декабря;</w:t>
      </w:r>
    </w:p>
    <w:bookmarkEnd w:id="40"/>
    <w:bookmarkStart w:name="z48" w:id="41"/>
    <w:p>
      <w:pPr>
        <w:spacing w:after="0"/>
        <w:ind w:left="0"/>
        <w:jc w:val="both"/>
      </w:pPr>
      <w:r>
        <w:rPr>
          <w:rFonts w:ascii="Times New Roman"/>
          <w:b w:val="false"/>
          <w:i w:val="false"/>
          <w:color w:val="000000"/>
          <w:sz w:val="28"/>
        </w:rPr>
        <w:t>
      30) семьям умерших вследствие лучевой болезни или умерших лиц с инвалидностью, а также граждан, смерть которых в установленном порядке связана с воздействием катастрофы на Чернобыльской атомной электростанции и других радиационных катастроф и аварий на объектах гражданского или военного назначения и ядерных испытаний - единовременно в размере 60 000 (шестьдесят тысяч) тенге ко Дню Победы - 9 мая и в размере 60 000 (шестьдесят тысяч) тенге ко Дню Независимости - 16 декабря;</w:t>
      </w:r>
    </w:p>
    <w:bookmarkEnd w:id="41"/>
    <w:bookmarkStart w:name="z49" w:id="42"/>
    <w:p>
      <w:pPr>
        <w:spacing w:after="0"/>
        <w:ind w:left="0"/>
        <w:jc w:val="both"/>
      </w:pPr>
      <w:r>
        <w:rPr>
          <w:rFonts w:ascii="Times New Roman"/>
          <w:b w:val="false"/>
          <w:i w:val="false"/>
          <w:color w:val="000000"/>
          <w:sz w:val="28"/>
        </w:rPr>
        <w:t xml:space="preserve">
      31) супруге (супругу) умершего лица которому инвалидность установлена вследствие ранения, контузии, увечья или заболевания, полученных в период Великой Отечественной войны, или лица, приравненного по льготам к лицам которым инвалидность установлена вследствие ранения, контузии, увечья или заболевания, полученных в период Великой Отечественной войны, а также супруга (супруг) умершего участника Великой Отечественной войны, партизана, подпольщика, гражданина, награжденного медалью "За оборону Ленинграда" или знаком "Жителю блокадного Ленинграда", признававшихся лицами которым инвалидность установлена в результате общего заболевания, трудового увечья и других причин (за исключением противоправных), которые не вступали в повторный брак – единовременно в размере 30 000 (тридцать тысяч) тенге ко Дню Победы - 9 мая; </w:t>
      </w:r>
    </w:p>
    <w:bookmarkEnd w:id="42"/>
    <w:bookmarkStart w:name="z50" w:id="43"/>
    <w:p>
      <w:pPr>
        <w:spacing w:after="0"/>
        <w:ind w:left="0"/>
        <w:jc w:val="both"/>
      </w:pPr>
      <w:r>
        <w:rPr>
          <w:rFonts w:ascii="Times New Roman"/>
          <w:b w:val="false"/>
          <w:i w:val="false"/>
          <w:color w:val="000000"/>
          <w:sz w:val="28"/>
        </w:rPr>
        <w:t>
      32) лицам из числа участников ликвидации последствий катастрофы на Чернобыльской АЭС в 1988–1989 годах, эвакуированным (самостоятельно выехавшим) из зон отчуждения и отселения в Республику Казахстан, включая детей, которые на день эвакуации находились во внутриутробном состоянии - единовременно в размере 100 000 (сто тысяч) тенге ко Дню Победы - 9 мая и в размере 60 000 (шестьдесят тысяч) тенге ко Дню Независимости - 16 декабря;</w:t>
      </w:r>
    </w:p>
    <w:bookmarkEnd w:id="43"/>
    <w:bookmarkStart w:name="z51" w:id="44"/>
    <w:p>
      <w:pPr>
        <w:spacing w:after="0"/>
        <w:ind w:left="0"/>
        <w:jc w:val="both"/>
      </w:pPr>
      <w:r>
        <w:rPr>
          <w:rFonts w:ascii="Times New Roman"/>
          <w:b w:val="false"/>
          <w:i w:val="false"/>
          <w:color w:val="000000"/>
          <w:sz w:val="28"/>
        </w:rPr>
        <w:t>
      33) детям с инвалидностью до 18 лет (одному из родителей или иным законным представителям детей с инвалидностью) - единовременно в размере 20 000 (двадцать тысяч) тенге ко дню Конституции Республики Казахстан - 30 августа.";</w:t>
      </w:r>
    </w:p>
    <w:bookmarkEnd w:id="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изложить в новой редакции:</w:t>
      </w:r>
    </w:p>
    <w:bookmarkStart w:name="z53" w:id="45"/>
    <w:p>
      <w:pPr>
        <w:spacing w:after="0"/>
        <w:ind w:left="0"/>
        <w:jc w:val="both"/>
      </w:pPr>
      <w:r>
        <w:rPr>
          <w:rFonts w:ascii="Times New Roman"/>
          <w:b w:val="false"/>
          <w:i w:val="false"/>
          <w:color w:val="000000"/>
          <w:sz w:val="28"/>
        </w:rPr>
        <w:t>
      "1) лицам больным туберкулезом, находящимся на амбулаторном этапе лечения, согласно справки медицинского учреждения в размере 7 (семь) месячных расчетных показателей, без учета доходов, ежемесячно;</w:t>
      </w:r>
    </w:p>
    <w:bookmarkEnd w:id="45"/>
    <w:bookmarkStart w:name="z54" w:id="46"/>
    <w:p>
      <w:pPr>
        <w:spacing w:after="0"/>
        <w:ind w:left="0"/>
        <w:jc w:val="both"/>
      </w:pPr>
      <w:r>
        <w:rPr>
          <w:rFonts w:ascii="Times New Roman"/>
          <w:b w:val="false"/>
          <w:i w:val="false"/>
          <w:color w:val="000000"/>
          <w:sz w:val="28"/>
        </w:rPr>
        <w:t xml:space="preserve">
      2) родителям или иным законным представителям детей, заболевания которых вызваны вирусом иммунодефицита человека, в размере 2 (два) прожиточных минимумов по Западно-Казахстанской области, без учета доходов, ежемесячно; </w:t>
      </w:r>
    </w:p>
    <w:bookmarkEnd w:id="46"/>
    <w:bookmarkStart w:name="z55" w:id="47"/>
    <w:p>
      <w:pPr>
        <w:spacing w:after="0"/>
        <w:ind w:left="0"/>
        <w:jc w:val="both"/>
      </w:pPr>
      <w:r>
        <w:rPr>
          <w:rFonts w:ascii="Times New Roman"/>
          <w:b w:val="false"/>
          <w:i w:val="false"/>
          <w:color w:val="000000"/>
          <w:sz w:val="28"/>
        </w:rPr>
        <w:t>
      3) лицам, имеющим злокачественные новообразования 1, 2, 3 и 4 стадии, находящимся на амбулаторном наблюдении согласно справки медицинского учреждения; лицам, болезни которых вызваны вирусом иммунодефицита человека согласно справки государственного коммунального предприятия на праве хозяйственного ведения "Областной центр по профилактике и борьбе ссиндромом приобретенного иммунодефецита" государственного учреждения Управления здравоохранения акимата Западно-Казахстанской области; лицам с системными поражениями соединительной ткани на основании заключения врачебно-консультативной комиссии, без учета доходов, единовременно в размере 15 (пятнадцать) месячных расчетных показателей;</w:t>
      </w:r>
    </w:p>
    <w:bookmarkEnd w:id="47"/>
    <w:bookmarkStart w:name="z56" w:id="48"/>
    <w:p>
      <w:pPr>
        <w:spacing w:after="0"/>
        <w:ind w:left="0"/>
        <w:jc w:val="both"/>
      </w:pPr>
      <w:r>
        <w:rPr>
          <w:rFonts w:ascii="Times New Roman"/>
          <w:b w:val="false"/>
          <w:i w:val="false"/>
          <w:color w:val="000000"/>
          <w:sz w:val="28"/>
        </w:rPr>
        <w:t>
      4) детям с инвалидностью до 18 лет на лечение на основании заключения врачебно-консультативной комиссии, без учета доходов, единовременно в размере 15 (пятнадцать) месячных расчетных показателей;</w:t>
      </w:r>
    </w:p>
    <w:bookmarkEnd w:id="48"/>
    <w:bookmarkStart w:name="z57" w:id="49"/>
    <w:p>
      <w:pPr>
        <w:spacing w:after="0"/>
        <w:ind w:left="0"/>
        <w:jc w:val="both"/>
      </w:pPr>
      <w:r>
        <w:rPr>
          <w:rFonts w:ascii="Times New Roman"/>
          <w:b w:val="false"/>
          <w:i w:val="false"/>
          <w:color w:val="000000"/>
          <w:sz w:val="28"/>
        </w:rPr>
        <w:t>
      5) лицам с инвалидностью первой группы, пользующихся аппаратом гемодиализа, без учета доходов, единовременно в размере 50 (пятьдесят) месячных расчетных показателей;</w:t>
      </w:r>
    </w:p>
    <w:bookmarkEnd w:id="49"/>
    <w:bookmarkStart w:name="z58" w:id="50"/>
    <w:p>
      <w:pPr>
        <w:spacing w:after="0"/>
        <w:ind w:left="0"/>
        <w:jc w:val="both"/>
      </w:pPr>
      <w:r>
        <w:rPr>
          <w:rFonts w:ascii="Times New Roman"/>
          <w:b w:val="false"/>
          <w:i w:val="false"/>
          <w:color w:val="000000"/>
          <w:sz w:val="28"/>
        </w:rPr>
        <w:t>
      6) лицам (семьям) со среднедушевым доходом ниже величины прожиточного минимума по Западно-Казахстанской области, единовременно в размере 15 (пятнадцать) месячных расчетных показателей;</w:t>
      </w:r>
    </w:p>
    <w:bookmarkEnd w:id="50"/>
    <w:bookmarkStart w:name="z59" w:id="51"/>
    <w:p>
      <w:pPr>
        <w:spacing w:after="0"/>
        <w:ind w:left="0"/>
        <w:jc w:val="both"/>
      </w:pPr>
      <w:r>
        <w:rPr>
          <w:rFonts w:ascii="Times New Roman"/>
          <w:b w:val="false"/>
          <w:i w:val="false"/>
          <w:color w:val="000000"/>
          <w:sz w:val="28"/>
        </w:rPr>
        <w:t>
      7) лицам, освобожденным из учреждений уголовно-исполнительной системы, а также состоящим на учете службы пробации, без учета доходов, единовременно в размере 10 (десять) месячных расчетных показателей;</w:t>
      </w:r>
    </w:p>
    <w:bookmarkEnd w:id="51"/>
    <w:bookmarkStart w:name="z60" w:id="52"/>
    <w:p>
      <w:pPr>
        <w:spacing w:after="0"/>
        <w:ind w:left="0"/>
        <w:jc w:val="both"/>
      </w:pPr>
      <w:r>
        <w:rPr>
          <w:rFonts w:ascii="Times New Roman"/>
          <w:b w:val="false"/>
          <w:i w:val="false"/>
          <w:color w:val="000000"/>
          <w:sz w:val="28"/>
        </w:rPr>
        <w:t>
      8) лицам, пострадавшим вследствие стихийного бедствия или пожара в течение трех месяцев с момента наступления данной ситуации, единовременно, без учета доходов, в размере предельных 50 (пятьдесят) месячных расчетных показателей.".</w:t>
      </w:r>
    </w:p>
    <w:bookmarkEnd w:id="52"/>
    <w:bookmarkStart w:name="z61" w:id="53"/>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5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Секретарь Теректинского районного маслихата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Нургалиев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