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b40d" w14:textId="08fb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 Таскалинского района</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30 декабря 2022 года № 239. Зарегистрировано в Министерстве юстиции Республики Казахстан 5 января 2023 года № 31582</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97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"Об утверждении Методики расчета размера платы за пользование жилищем из государственного жилищного фонда" (зарегистрирован в Реестре государственной регистрации нормативных правовых актов за № 7232), акимат Таскалинского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размер платы за пользование жилищем из государственного жилищного фонда Таскалинского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Таскалинского района" обеспечить государственную регистрацию настоящего постановления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Таскалинского района. </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30 декабря 2022 года № 239</w:t>
            </w:r>
          </w:p>
        </w:tc>
      </w:tr>
    </w:tbl>
    <w:bookmarkStart w:name="z10" w:id="5"/>
    <w:p>
      <w:pPr>
        <w:spacing w:after="0"/>
        <w:ind w:left="0"/>
        <w:jc w:val="left"/>
      </w:pPr>
      <w:r>
        <w:rPr>
          <w:rFonts w:ascii="Times New Roman"/>
          <w:b/>
          <w:i w:val="false"/>
          <w:color w:val="000000"/>
        </w:rPr>
        <w:t xml:space="preserve"> Размер платы за пользование жилищем из государственного жилищного фонда Таскалинского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 из государственного жилищного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за один квадратный метр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тенге, 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тенге, 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тенге, 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тенге, 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дом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(сорок восемь) тенге, 37 (тридцать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улица Абай, дом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(тридцать семь) тенге, 40 (сорок)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улица Жасыбаев, дом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(сорок два) теңге, 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Таскала, участок № 1, дом № 45, квартира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тенге, 15 (пятнадцать)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Самал, дом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(тридцать один) тенге, 75 (семьдесят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Самал, дом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(тридцать один) тенге, 75 (семьдесят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Самал, дом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(тридцать один) тенге, 75 (семьдесят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Самал, дом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(тридцать один) тенге, 75 (семьдесят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Көктем, дом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(тридцать два) тенге, 45 (сорок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Көктем, дом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(тридцать один) тенге, 81 (восемьдесят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Көктем, дом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(тридцать два) тенге, 61 (шестьдесят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Көктем, дом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(тридцать два) тенге, 74 (семьдесят четыре)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Көктем, дом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(тридцать два) тенге, 12 (двенадцать)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микрорайон Саулет, 12 квартал, дома № 1, 2, 3, 4, 5, 6, 6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(сто двенадцать) тенге, 39 (тридцать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улица Жеңіс, дом № 16, квартиры 1, 2, 3, 4, 5, 6, 7, 8, 9, 10, 11, 12, 13, 14, 15, 16, 17, 18, 19, 20, 21, 22, 23, 24, 25, 26, 27, 28, 29, 30, 31, 32, 33, 34, 35,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(сто семьдесят) тенге, 91 (девяносто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улица Жеңіс, дом № 18, квартиры 1, 2, 3, 4, 5, 6, 7, 8, 9, 10, 11, 12, 13, 14, 15, 16, 17, 18, 19, 20, 21, 22, 23, 24, 25, 26, 27, 28, 29, 30, 31, 32, 33, 34, 35,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(сто семьдесят) тенге, 91 (девяносто один)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