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e2a6" w14:textId="6eae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района Бәйтерек Западно-Казахстанской области от 6 октября 2020 года № 55-2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июля 2022 года № 19-11. Зарегистрировано в Министерстве юстиции Республики Казахстан 26 июля 2022 года № 28905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"О повышении базовых ставок земельного налога на не используемые земли сельскохозяйственного назначения" от 6 октября 2020 года №55-2 (зарегистрировано в Реестре государственной регистрации нормативных правовых актов под №6419).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