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3d0b" w14:textId="eea3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Жангалинского районного маслихата от 22 января 2021 года №2-2 "Об утверждении Правил оказания социальной помощи, установления размеров и определения перечня отдельных категорий нуждающихся граждан Жангалинского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25 апреля 2022 года № 21-10. Зарегистрировано в Министерстве юстиции Республики Казахстан 29 апреля 2022 года № 27824. Утратило силу решением Жангалинского районного маслихата Западно-Казахстанской области от 31 августа 2023 года № 9-8</w:t>
      </w:r>
    </w:p>
    <w:p>
      <w:pPr>
        <w:spacing w:after="0"/>
        <w:ind w:left="0"/>
        <w:jc w:val="both"/>
      </w:pPr>
      <w:r>
        <w:rPr>
          <w:rFonts w:ascii="Times New Roman"/>
          <w:b w:val="false"/>
          <w:i w:val="false"/>
          <w:color w:val="ff0000"/>
          <w:sz w:val="28"/>
        </w:rPr>
        <w:t xml:space="preserve">
      Сноска. Утратило силу решением Жангалинского районного маслихата Западно-Казахстанской области от 31.08.2023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Жангалинский районный маслихат Западно – 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Жангалинского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Жангалинского района" от 22 января 2021 года №2-2 (зарегистрированное в Реестре государственной регистрации нормативных правовых актов №6817)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районного маслихата </w:t>
            </w:r>
            <w:r>
              <w:br/>
            </w:r>
            <w:r>
              <w:rPr>
                <w:rFonts w:ascii="Times New Roman"/>
                <w:b w:val="false"/>
                <w:i w:val="false"/>
                <w:color w:val="000000"/>
                <w:sz w:val="20"/>
              </w:rPr>
              <w:t>от 25 апреля 2022 года № 21-10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районного маслихата </w:t>
            </w:r>
            <w:r>
              <w:br/>
            </w:r>
            <w:r>
              <w:rPr>
                <w:rFonts w:ascii="Times New Roman"/>
                <w:b w:val="false"/>
                <w:i w:val="false"/>
                <w:color w:val="000000"/>
                <w:sz w:val="20"/>
              </w:rPr>
              <w:t>от 22 января 2021 года № 2-2</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Жангалинского района</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Жангалинского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"Жангалинский районный отдел занятости и социальных программ" осуществляющее оказание социальной помощи в сфере социальной защиты населения, финансируемый за счет местного бюджета,;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7"/>
    <w:bookmarkStart w:name="z25"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3"/>
    <w:bookmarkStart w:name="z31"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(сто тысяч) тенге ко Дню Победы - 9 мая и в размере 80 000 (восемьдесят тысяч) тенге ко Дню Независимости - 16 декабря;</w:t>
      </w:r>
    </w:p>
    <w:bookmarkEnd w:id="30"/>
    <w:bookmarkStart w:name="z38" w:id="31"/>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1"/>
    <w:bookmarkStart w:name="z39"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2"/>
    <w:bookmarkStart w:name="z40" w:id="33"/>
    <w:p>
      <w:pPr>
        <w:spacing w:after="0"/>
        <w:ind w:left="0"/>
        <w:jc w:val="both"/>
      </w:pPr>
      <w:r>
        <w:rPr>
          <w:rFonts w:ascii="Times New Roman"/>
          <w:b w:val="false"/>
          <w:i w:val="false"/>
          <w:color w:val="000000"/>
          <w:sz w:val="28"/>
        </w:rPr>
        <w:t>
      при прохождении воинской службы в Афганистане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единовременно в размере 100 000 (сто тысяч) тенге ко Дню Победы - 9 мая и в размере 60 000 (шестьдесят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единовременно в размере 100 000 (сто тысяч) тенге ко Дню Победы - 9 мая и в размере 60 000 (шестьдесят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3"/>
    <w:bookmarkStart w:name="z61" w:id="54"/>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6"/>
    <w:bookmarkStart w:name="z64" w:id="57"/>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100 000 (сто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33) детям с инвалидностью до 18 лет единовременно в размере 20 000 (двадцать тысяч) тенге ко дню Конституции Республики Казахстан - 30 августа.</w:t>
      </w:r>
    </w:p>
    <w:bookmarkEnd w:id="58"/>
    <w:bookmarkStart w:name="z66" w:id="59"/>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59"/>
    <w:bookmarkStart w:name="z67" w:id="60"/>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месячных расчетных показателей, ежемесячно;</w:t>
      </w:r>
    </w:p>
    <w:bookmarkEnd w:id="60"/>
    <w:bookmarkStart w:name="z68" w:id="61"/>
    <w:p>
      <w:pPr>
        <w:spacing w:after="0"/>
        <w:ind w:left="0"/>
        <w:jc w:val="both"/>
      </w:pPr>
      <w:r>
        <w:rPr>
          <w:rFonts w:ascii="Times New Roman"/>
          <w:b w:val="false"/>
          <w:i w:val="false"/>
          <w:color w:val="000000"/>
          <w:sz w:val="28"/>
        </w:rPr>
        <w:t>
      2) инвалидам первой группы, инвалидам детства и детям – инвалидам в размере 2 МРП, инвалидам второй группы в размере 1,5 МРП, инвалидам третьей группы в размере 1 МРП, проживающих на территории района и постардавших от воздействия испытательных ядерных полигонов "Капустин Яр" и "Азгир", ежемесячно;</w:t>
      </w:r>
    </w:p>
    <w:bookmarkEnd w:id="61"/>
    <w:bookmarkStart w:name="z69" w:id="62"/>
    <w:p>
      <w:pPr>
        <w:spacing w:after="0"/>
        <w:ind w:left="0"/>
        <w:jc w:val="both"/>
      </w:pPr>
      <w:r>
        <w:rPr>
          <w:rFonts w:ascii="Times New Roman"/>
          <w:b w:val="false"/>
          <w:i w:val="false"/>
          <w:color w:val="000000"/>
          <w:sz w:val="28"/>
        </w:rPr>
        <w:t>
      3) родителям или иным законным представителям детей, заболевания которых вызваны вирусом иммунодефицита человека (ВИЧ), без учета доходов, в размере двухкратной величины прожиточного минимума по Западно-Казахстанской области, ежемесячно;</w:t>
      </w:r>
    </w:p>
    <w:bookmarkEnd w:id="62"/>
    <w:bookmarkStart w:name="z70" w:id="63"/>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63"/>
    <w:bookmarkStart w:name="z71" w:id="64"/>
    <w:p>
      <w:pPr>
        <w:spacing w:after="0"/>
        <w:ind w:left="0"/>
        <w:jc w:val="both"/>
      </w:pPr>
      <w:r>
        <w:rPr>
          <w:rFonts w:ascii="Times New Roman"/>
          <w:b w:val="false"/>
          <w:i w:val="false"/>
          <w:color w:val="000000"/>
          <w:sz w:val="28"/>
        </w:rPr>
        <w:t>
      5) детям-инвалидам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64"/>
    <w:bookmarkStart w:name="z72" w:id="65"/>
    <w:p>
      <w:pPr>
        <w:spacing w:after="0"/>
        <w:ind w:left="0"/>
        <w:jc w:val="both"/>
      </w:pPr>
      <w:r>
        <w:rPr>
          <w:rFonts w:ascii="Times New Roman"/>
          <w:b w:val="false"/>
          <w:i w:val="false"/>
          <w:color w:val="000000"/>
          <w:sz w:val="28"/>
        </w:rPr>
        <w:t>
      6) инвалидам первой группы, пользующихся аппаратом гемодиализа, без учета доходов, единовременно в размере 50 месячных расчетных показателей;</w:t>
      </w:r>
    </w:p>
    <w:bookmarkEnd w:id="65"/>
    <w:bookmarkStart w:name="z73" w:id="66"/>
    <w:p>
      <w:pPr>
        <w:spacing w:after="0"/>
        <w:ind w:left="0"/>
        <w:jc w:val="both"/>
      </w:pPr>
      <w:r>
        <w:rPr>
          <w:rFonts w:ascii="Times New Roman"/>
          <w:b w:val="false"/>
          <w:i w:val="false"/>
          <w:color w:val="000000"/>
          <w:sz w:val="28"/>
        </w:rPr>
        <w:t>
      7)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6"/>
    <w:bookmarkStart w:name="z74" w:id="67"/>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месячных расчетных показателей;</w:t>
      </w:r>
    </w:p>
    <w:bookmarkEnd w:id="67"/>
    <w:bookmarkStart w:name="z75" w:id="68"/>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месячных расчетных показателей;</w:t>
      </w:r>
    </w:p>
    <w:bookmarkEnd w:id="68"/>
    <w:bookmarkStart w:name="z76" w:id="69"/>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69"/>
    <w:bookmarkStart w:name="z77" w:id="70"/>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0"/>
    <w:bookmarkStart w:name="z78" w:id="71"/>
    <w:p>
      <w:pPr>
        <w:spacing w:after="0"/>
        <w:ind w:left="0"/>
        <w:jc w:val="both"/>
      </w:pPr>
      <w:r>
        <w:rPr>
          <w:rFonts w:ascii="Times New Roman"/>
          <w:b w:val="false"/>
          <w:i w:val="false"/>
          <w:color w:val="000000"/>
          <w:sz w:val="28"/>
        </w:rPr>
        <w:t>
      9. Социальная помощь к праздничным дням и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1"/>
    <w:bookmarkStart w:name="z79" w:id="72"/>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Жангалинского района на текущий финансовый год.</w:t>
      </w:r>
    </w:p>
    <w:bookmarkEnd w:id="72"/>
    <w:bookmarkStart w:name="z80" w:id="73"/>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3"/>
    <w:bookmarkStart w:name="z81" w:id="74"/>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82" w:id="75"/>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