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20519" w14:textId="dc205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окладов и тарифных ставок специалистам в области социального обеспечения, культуры и спорта, являющимся гражданскими служащими и работающим в сельских населенных пунктах Акжаикского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15 апреля 2022 года № 14-5. Зарегистрировано в Министерстве юстиции Республики Казахстан 26 апреля 2022 года № 27761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 и </w:t>
      </w:r>
      <w:r>
        <w:rPr>
          <w:rFonts w:ascii="Times New Roman"/>
          <w:b w:val="false"/>
          <w:i w:val="false"/>
          <w:color w:val="000000"/>
          <w:sz w:val="28"/>
        </w:rPr>
        <w:t>подпункта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специалистам в области социального обеспечения, культуры и спорта, являющимся гражданскими служащими и работающим в сельских населенных пунктах Акжаикского района, а также указанным специалистам, работающим в государственных организациях, финансируемых из местных бюджетов,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Акжаикского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