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f5fda" w14:textId="d1f5f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пестицидов, биоагентов (энтомофагов) и нормы субсидий на 1 литр (килограмм, грамм, штук) пестицидов, биоагентов (энтомофагов), а также объема бюджетных средств на субсидирование пестицидов, биоагентов (энтомофагов)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16 августа 2022 года № 170. Зарегистрировано в Министерстве юстиции Республики Казахстан 27 августа 2022 года № 29307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№107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№20209) акимат Западно-Казахстанской области 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 перечень субсидируемых пестицидов, биоагентов (энтомофагов) и нормы субсидий на 1 литр (килограмм, грамм, штук)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объем бюджетных средств на субсидирование пестицидов, биоагентов (энтомофагов) на 2022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Государственному учреждению "Управление сельского хозяйства Западно-Казахстанской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Западно-Казахстанской области после его официального опубликования.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курирующего заместителя акима Западно-Казахстанской области.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постановление вводится в действие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Западно-Казахстанской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Утегулов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170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пестицидов, биоагентов (энтомофагов) и нормы субсидий на 1 литр  (килограмм, грамм, штук) пестицидов, биоагентов (энтомофагов) на 2022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Действующее вещество по группам пестицидов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литр (килограмм, грамм, штук)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Диамин, 72%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Стриг, 72 %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Валсамин,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 2,4-Д, 72%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Дайовид, 72 %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Корсо, 72%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2,4-Д+оксим дикамбы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дихлорфеноксиуксусной кислоты в виде 2-этилгексилового эфира,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1 325,89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Гроза 60%,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Интел сэфир,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кислоты, 344 грамм/литр+дикамба, 120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Флекс дуо,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552 грамм/литр+дикамба,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Брэмбо,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2-этилгексиловый эфир 2,4-Д кислоты, 905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Эксперт,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Грейн эфир,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грамм/литр+флорасулам,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Абсинтиум,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850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Тауэрспрей, 85%,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корсо, эмульгируемый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Гексил 905,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1 566,80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клопиралида,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300 грамм/литр+флорасулам, 3,7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420 грамм/литр+2-этилгексиловый эфир дикамбы кислоты,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грамм/литр+метсульфурон-метил,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564 грамм/литр+триасульфурон,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Биатлон, заводская бинарная упаковка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Д-Армон-Эфир,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Клиарап,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грамм/литр+дикамбы кислота в виде диметиламинной соли,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Айкон Форте, водный концентрат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2,4-Д кислота, 410 грамм/литр+клопиралид, 40 грамм/литр в виде сложных 2-этилгексиловых эфиров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грамм/литр МЦПА кислоты, в виде диметиламинной, калиевой и натриевой солей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Гербитокс,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Момус,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Феликс 757,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Гарант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Форте 757,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Жойқын Дара,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Ланс, водный раствор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грамм/килограмм+флорасулам,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Трофи,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25%+МСРА натрий-калийная соль, 12,5%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М 37%,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Базагран, 48%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2 017,85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галаксифоп-Р-метил, 108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Галокс Супер 108,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104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галоксифоп-п-метил,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Делик 240,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Импульс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Буран, 36%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Валсаглиф,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плюс,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 премиум,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Кернел,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Тотал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*Ураган Форте 500,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Энтоглифос, 50%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*Жойкын Мега, 60%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водный раствор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*Раундап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 Эвей,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*Торнадо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Мастер,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,54%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Глифат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 Экстра,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Кунгфу,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*Спрут Экстра,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*Метеор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Глифошанс Супер,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Аргумент Стар, 54%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Монолит,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Калибр 540,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Буран Экстра, 75%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1 830,35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Баста, 15%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 кислоты, 360 грамм/литр+хлорсульфурон кислоты, 22,2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грамм/литр+2,4-Д, 357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Дабспрей,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Декабрист, 48%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Деймос,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водный раствор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 ДКБ,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Рейнвел,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Дамба,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540 грамм/килограмм+метсульфурон-метил, 28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5 892,85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грамм/килограмм+триасульфурон, 41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*Реглон Форте 200,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Хитон,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Оптима, 72%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диметиламинная соль 2, 4-Д, 357 грамм/литр+дикамба, 124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Экстра 480,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Диален Супер 480,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Антал,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грамм/литр+имазапир,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Евро-Лайтнинг, 4,8%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Клиафилт, 4,8%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Диома,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16,5 грамм/литр+имазапир, 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Евро-Лайтнинг Плюс, 2,4 % водорастворимый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Плюс, 2,4%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Легомин, 4%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Байторе, водно-суспензионный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Пульсар, 4%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Имазошанс,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Грейдер, водно-гликолевый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Супер 25%,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Агура, 10%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10%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 100,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Тапир, 10 %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Тапирошанс,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грамм/килограмм+хлоримурон-этил,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11,3 грамм/килограмм+тиенкарбазон-метил, 22,5 грамм/килограмм+мефенпир-диэтил-антидот, 135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10 922,90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йодосульфурон-метил-натрия, 25 грамм/литр+амидосульфурон, 100 грамм/литр+мефенпир-диэтил-антидот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Амида,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Шедоу,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Шедеу,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Граминион,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116,2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Сонделект,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грамм/литр+галоксифоп-п-метил,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Суприм,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Кадим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Катрос,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Пилароф,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Спринт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грамм/литр+клоквинтоцет-мексил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Варяг,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Либерти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Кловит,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Клодимакс,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80 грамм/литр+клоксинтоцет-мексил,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БФ,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Итарр 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Тердок, 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080,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грамм/литр+флуроксипир,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Максимус,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Стоун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Сэнтиум,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Шанстрел 300,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Ралид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Самурай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75 грамм/литр+никосульфурон,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Гавань Плюс, масляная дисперсия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грамм/литр+измазамокс,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Дионис,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Нопасаран, 40%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Акцент Прима, 96%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концентрат наноэмульсии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концентрат суспензии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Зенкошанс,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Карбузин, 70%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смачивающийся порошок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Трибузин 700,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Мистраль,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125 грамм/килограмм+трибенурон-метил, 625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35 265,00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Дуэт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300 грамм/килограмм+трибенурон-метил, 450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391 грамм/килограмм+трибенурон-метил, 261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 Премиум,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метсульфурон-метил, 600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Лидер, смачивающийся порошок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Зингер,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Леопард,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Родар, 60% смачивающийся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Хазна, 60%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Страж,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Супермет Экстра,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Канцлер,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МЦПА, 500 грамм/литр+клопиралид,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Гермес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грамм/килограмм+тифенсульфурон-метил,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Готрил, 24%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 240,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Гаур,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Стомп, 33%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Эстамп,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Калкан,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Гайтан,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Стоп, 33%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Лотос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Старт, 35%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ОД, масляная дисперсия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8 928,50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Талант, масляная дисперсия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пиклорам, 150 грамм/литр+МЦПА, 350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грамм/литр+клоквинтоцет-мексил (антидот),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50 грамм/литр+клоквинтоцет-мексил (антидот), 12,5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грамм/литр+клоквинтоцет-мексил-антидот,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претилахлор, 300 грамм/литр+пирибензоксим,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5 944,64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Гезаметрин,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Омега, 50%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Сармат,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Шансгард,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Гамбит,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65 089,28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Кассиус, водорастворимый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30 962,50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Римус, 25%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Титус, 25%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Римкорн, водорастворимые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Шантус,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101 785,71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 312,5 грамм/литр+тербутилазин 187,5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Эрудит,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Ирвин,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С-метолахлор,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 Плюс 960,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Душанс,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Симба,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680 грамм/килограмм+метсульфурон-метил, 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Дуо,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Аккурат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Дуо, концентрат наноэмульсии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545 грамм/килограмм+метсульфурон-метила, 164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51 339,50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Купаж,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Аллерт,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563 грамм/килограмм+флорасулам, 187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Моерстар, 75% сухая текучая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Барон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Галлантный, 75%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 750,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Громстор,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Мустанг, 75%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Мортира,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Голд Гранд,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Прометей,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Маджестик,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Трибун, сухая текучая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Санфло, водно-диспергируемые гранулы.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Финито,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Премиум, водно-диспергируемые гранулы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грамм/литр+клоквинтоцет-мексил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Злакофорте 100,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Пума-Супер,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Пегас 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Злакосупер, 7,5%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 Грант,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грамм/литр+клодинафоп-пропаргил, 90 грамм/литр+клоквинтоцет-мексил,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грамм/литр+мефенпир-диэтил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Соболь,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грамм/литр+фенхлоразол-этил (антидот), 27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грамм/литр+мефенпир-диэтил (антидот), 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грамм/литр+фенклоразол-этил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Авецид Супер, 12 %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грамм/литр+клохинтоцет-мексил (антидот), 47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грамм/литр+клодинафоп-пропаргил, 90 грамм/литр+клоквинтоцет-мексил,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3 344,00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Полгар,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Тримикс Комби,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 Экстра,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Трибьют,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грамм/литр+клоквинтоцет-мексил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Беллисимо,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грамм/литр+фенклоразол-этил (антидот),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грамм/литр+клоквинтоцет-мексил-антидот, 34, 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Фабрис, эмульсия масляно-водная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Ультра,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Шансюген,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Фокстрот, водная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Плюс,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грамм/литр+клоквинтоцет-мексил-антидот,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грамм/литр+клоквинтоцет-мексил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грамм/литр+клодинафоп-пропаргил, 24 грамм/литр+мефенпир-диэтил,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Арго, микроэмульсия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6 655,00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60 грамм/литр+клоквинтоцет-мексил,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Ластик Топ, микрокапсулированная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6 830,36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45 грамм/литр+клоквинтоцет-мексил (антидот), 34,5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Пегас, 13,5%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Эрликон,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Маэстро 135,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 250,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Базис,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грамм/литр+йодосульфурон-метил-натрия, 1,0 грамм/литр+тиенкарбазон-метил, 10 грамм/литр+ципросульфид-антидот,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Майстер Пауэр,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Пантера, 4%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Хилер, масляный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Гладиатор 4%,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Рапира,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Ессензлак, 4%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125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Залп,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50 грамм/литр+имазамокс, 38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хизалофоп-п-этил,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Форвард,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333,75 грамм/килограмм+метсульфурон-метил, 333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51 302,50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этаметсульфурон-метил,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Сальса,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Эсток,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грамм/литр+десмедифам, 70 грамм/литр+фенмедифам,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112 грамм/литр+десмедифам, 71 грамм/литр+фенмедифам, 91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Триофен,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Беташанс Трио,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126+фенмедифам, 63+десмедифам, 21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Трицепс,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139 821,43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 500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Казуар,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136 207,50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510 грамм/литр+флуроксипир, 90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эфира, 410 грамм/литр+флорасулам, 5 грамм/литр+флуроксопир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грамм/килограмм+тифенсульфурон-метил, 80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хизалафоп-п-тефурил,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грамм/килограмм+трибенурон-метил, 120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Мезомакс,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*Суховей,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2,4 - Д кислоты в виде сложного 2-этилгексилового эфира, 350 грамм/литр+флорасулам, 7,4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Феномен,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90 грамм/литр+клодинафоп-пропаргил 90 грамм/литр+мефенпир-диэтил 44 грамм/литр (антидот)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 500 грамм/литр+дикват 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квинклорак,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Рисулам 250,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Фацет КС,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360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аммонийная соль глифосата, 888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Ридовер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35 грамм/литр+квинмерак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Ультра,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770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Дракон, 77%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Супер,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грамм/литр+клоквинтоцет-мексил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Ботакан,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грамм/литр+фенклоразол-этил (антидот),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Авестар, 10%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Виллан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метамитрон, 700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Пилот, водно-суспензионный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Митрон,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 38 грамм/литр+хлоримурон-этил 12грамм/литр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110 грамм/литр+фенмедифам, 110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22,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150 грамм/литр+фенмедифам,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300, масляный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2-этилгексиловый эфир, 452,42 грамм/литр+флорасулам,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Этилгексулам-Д, суспензионная 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Тимспрей,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Каттенг,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сложный 2-этилгексиловый эфир, 300 грамм/литр+флорасулам, 6,25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Пришанс,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МПЦА в виде диметиламинной соли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2М-4Х 750, 75%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соль, 750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Мощь,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Солекс,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грамм/литр+имазамокс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Оружие,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220 грамм/литр+никосульфурон,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Милагро Плюс 270,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грамм/литр+имазамокс, 22,4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400 грамм/литр+имазамокс, 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Супер,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Парадокс,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кислота в виде смеси калиевой и натриевой солей,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Гербитокс-Л,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 тифенсульфурон-метил,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Мега,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410 грамм/килограмм+тифенсульфурон-метил, 140 грамм/килограмм+флорасулам 200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Каскад Премиум,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десмедифам, 100 грамм/литр+фенмедифам,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22,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4 017,50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фенмедифам, 80 грамм/литр+десмедифам,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Битап-Компакт, 16%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Эгида,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18 790,00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2-этилгексилового эфира, 960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960,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200 грамм/литр+клоквинтоцет-мексил (антидот),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Беллиссимо 2,0,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грамм/литр+клоквинтоцет-мексил (антидот),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Форте,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Барыс Форте,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500 грамм/литр+амидосульфурон,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27 522,50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367 грамм/литр+клопиралид, 124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Лайт,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500 грамм/килограмм+амидосульфурон,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450 грамм/килограмм+амидосульфурон, 210 грамм/килограмм+флорасулам,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Магеллан Форте,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51 629,50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амидосульфурон, 350 грамм/килограмм+тифенсульфурон, 350 грамм/килограмм+метсульфурон-метил, 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3,0,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52 232,00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 этил, 170 грамм/литр+клодинафоп-прапаргил, 48,5 грамм/литр+клоквинтоцет-мексил (антидот), 57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Ультра,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330 грамм/килограмм+имазапир, 150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Паладин Ультра,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137 грамм/литр+хизалафоп-п-этил,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140 грамм/литр+хизалафоп-п-этил, 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Эволюшн,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грамм/литр+тиенкарбазон-метил, 7,5 грамм/литр+мефенпир-диэтил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Велосити Супер,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Бутизан 400 КС, 40%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200 грамм/литр+МЦПА,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по натриевой соли,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Космик Турбо, водорастворимые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кислоты, 630 грамм/литр (2,4-Д этилгексиловый эфир, 470 грамм/литр)+2,4-Д кислоты, 160 грамм/литр (диметилалкил-аминная соль)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120 грамм/литр+клоквинтоцет-мексил (антидот), 23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Фокстрот Турбо,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Лайт,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5 грамм/литр+2,4-Д-2- этилгексил, 430 грамм/литр+мефенпир-диэтил (антидот), 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Мушкет Плюс,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13,33 грамм/литр+цигалофоп -бутил,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Топшот 113,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23 грамм/килограмм+никосульфурон, 92 грамм/килограмм, дикамба кислоты, 550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Принципал Плюс,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22 321,50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35 грамм/килограмм+никосульфурон, 120 грамм/килограмм+мезотрион, 370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Махаон Про,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хлорсульфурон+ малолетучие эфиры 2,4-Д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Октиген, 40%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267 грамм/литр+ пиклорама, 67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Лерашанс, водный раствор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Круцифер, водный раствор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квизалофоп-п-тефурил,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Лемур,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мезосульфурон, 30 грамм/килограмм+йодосульфурон-метил-натрий, 6 грамм/килограмм+мефенпир-диэтил (антидот), 90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Лайнер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13 392,50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2-этил-гексилового эфира, 300 грамм/литр+флорасулам, 5,35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кислота, 410 грамм/литр+флорасулам,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Прайм, масляный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2 933,00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Супер, суспензионная 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имазетапир, 50 грамм/литр+имазапир, 20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Гибрид, масляный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биспирибак натрия,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Номини 400,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грамм/литр+клодинафоп-пропаргил, 60 грамм/литр+клоквинтоцет-мексил (антидот),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Орикс, концентрат эмульсии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мезотрион, 150 грамм/литр+никосульфурон, 60 грамм/литр+тифенсульфурон-метил, 11,25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Суперкорн, масляная дисперсия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Хорс,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бромоксинил, 100 грамм/литр+2,4-Д кислоты в виде сложного эфира,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Форте,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в виде 2-этилгексилового эфира, 452,42 грамм/литр+флорасулам, 6,25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Праймур,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грамм/литр+фенхлоразол-этил (антидот),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100, 10 %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Эверест, 70%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359 грамм/килограмм+метсульфурон-метил, 391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Эдванс 2,0,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58 259,00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грамм/литр+хизалофоп-п-этил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Гейзер, концентрат коллоидного раствора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60 грамм/литр+флорсулам 3,6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Октава,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никосульфурона, 650 грамм/килограмм+тефилсульфурон-метил, 60 грамм/килограмм+флорсулам 40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Крейцер,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Д кислота в виде сложного эфира,+карфентразон-этил, 20 грамм/литр+флуросипир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Гранд,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(малолетучие эфиры С7-С9 ), 550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ацифлуорфен,320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пропизахлор, 720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Ацетал Про,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Бенито,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6 135,00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 виде 2-этилгексилового эфира ,90 грамм/литр+имазамокс,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Илион,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100 грамм/литр+флорасулам, 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Унико,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пропизохлор, 720 грамм/литр+кломазон, 30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Пропонит Дуо,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 75 грамм/литр+мефенпир-диэтил (антидот),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 Супер, 7,5% эмульсия масляно-водная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флорасулама, 104 грамм/килограмм, трибенурон-метила, 500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Гранд, водно-диспергируемые гранулы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клопирадид, 300 грамм/литр+ пиклорам,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Галион, водный раствор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Фунгициды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200 грамм/литр+тебуконазол,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Дуо, концентрат коллоидного раствора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Зебра 400,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Сункар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Самурык 400,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Титан Дуо, концентрат коллоидного раствора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Пропикон,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3 616,50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Абрис,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Тилт 250,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310 грамм/литр+эпоксиконазол, 187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Тиракс Дуо,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Рекс Дуо 49,7%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500 грамм/литр+карбендазим,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224 грамм/литр+тебуконазол, 148 грамм/литр+протиоканазол, 53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Солигор,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Триафол, 25%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2 799,10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Скальпель 250,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Клэрити,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Импакт, 25%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200 грамм/литр+ципроконазол,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Скайстар,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Амистар Экстра 280,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Суперстар,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Царица, эмульсия масляно-водная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Шансил,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грамм/литр+пропиконазол,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225 грамм/литр+флутриафол, 75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Импакт Супер,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Удар Форте,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62,5 грамм/литр+эпоксиконазол, 62,5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Абакус Ультра, суспензионная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100 грамм/литр+карбендазим,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Феразим Грин,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250 грамм/литр+ципроконазол, 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Альто Супер 330,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5 303,57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Пропишанс Супер,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300 грамм/литр+тебуконазол,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Колосаль Про, концентрат микроэмульсии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Оптимо, 20%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240 грамм/литр+эпоксиконазол,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Сикурс,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спироксамин, 250 грамм/литр+тебуконазол, 167 грамм/литр+триадименол,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Фалькон, 46%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азоксистробин, 90 грамм/литр+тебуконазол, 317 грамм/литр+флутриафол, 93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Эмити,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9 582,50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97 грамм/литр+тебуконазол, 400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тиофанат-метил, 250 грамм/литр+тебуконазол, 167 грамм/литр+триадименол, 43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Торрес,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381 грамм/литр+флутриафол, 117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Сансэр,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337 грамм/литр+флутриафол, 78 грамм/литр+клотианидин, 73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*****Сансэр Комби,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7 433,00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80 грамм/литр+тебуконазол, 160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Прозаро Квантум,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флуоксастробин, 180 грамм/литр+тебуконазол,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Эвито Т,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14 960,00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230 грамм/литр+пираклостробин,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Пилартеп,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ципроканазол, 300 грамм/литр+тебуканазол,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Теназолин Голд,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флутриафол, 200 грамм/литр+тиофанат-метил, 300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Пиксель,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4 620,50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210 грамм/литр+тебуконазол, 210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Копротект,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протиоконазол, 250 грамм/литр+тебуконазол,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Матадор,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пираклостробин, 133 грамм/литр+эпоксиконазол,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Пикстар, суспензионная эмульсия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эпоксиконазол, 37,5 грамм/литр+метконазол, 27,5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Осирис, 6,5%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пропиконазол, 390 грамм/литр)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Титул 390,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тебуконазол, 125 грамм/литр+триадимефон,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Зенон Аэро,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Энтоликур, 22,5%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хлороталонил, 500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Браво 500,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2 589,50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эпоксиконазол 41,6 грамм/литр+пираклостробин 66,6 грамм/литр+флуксапироксад 41,6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Цериакс Плюс,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карбендазим, 300 грамм/литр+азоксистробина,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Азорро,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пропиканазола 140 грамм/литр+тебуканазола, 140 грамм/литр+эпоксиназола, 72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Триада, концентрат коллоидного раствора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крезоксим-метила, 250 грамм/литр, эпоксиконазол,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Идеал,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Родентициды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флокумафен,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Шторм, 0,05% восковые брикеты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бродифакум, 0,05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Клерат Г, 0,005%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2 614,29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фостиазат, 100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Нематорин 10,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Инсектициды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Гюхарад ,5%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**Каратэ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**Торо,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***Ахиллес 050,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Каратэ Зеон 050,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Лятрин,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Петра,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Далатэ, 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лямбда-цигалотрин, 100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 Супер,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Рихтер,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Нандор,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Гунсяо,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Брейк,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лямбда-цигалотрин, 250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Ганимед,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хлоранантранилипрол, 100 грамм/литр+лямбда-цигалотрин, 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Амплиго 15,0, масляный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14 285,50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Даклоприд, 20% водный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Танрек, водорастворимый концентрат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Страгл,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Луидор,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Крейсер,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Цезарь,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Имидок,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Клорид,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Пиларкинг, 20%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Кинокс,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Имидашанс, водорастворимый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Варрант, водный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150 грамм/литр+ лямбда-цигалотрин,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Амадеус,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Имидашанс Плюс,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 210 грамм/литр +бета-цифлутрин 90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Террано,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9 542,50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400 грамм/литр+бифентрин, 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Пиринекс Супер,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малатион,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**Алиот,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2 598,21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**Фуфанон, 57%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альфа-циперметрин, 200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Фобос, масляно-водный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125 грамм/литр+имидаклоприд, 100 грамм/литр+клотианидин,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Борей Нео,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грамм/литр+дифлубензурон,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Рейв,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лямбда-цигалотрин, 106 грамм/литр+ацетамиприд, 115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Купол Экстра,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240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Герольд, водно-суспензионный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дифлубензурон,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Гарпун, концентрат суспензии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7 850,00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Диурон,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Динамит,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Дифлур,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Геркулес,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Димилин,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Дифуз, 48%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диметоат, 400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Сирокко,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Рогор-С,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Эксперт,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Би-58 Топ,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Биммер,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Устад, 10%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циперметрин, 250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Шарпей, микроэмульсия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Циракс, 25%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индоксакарб,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Авант,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Аскум,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Элистер,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пиримифос-метил, 500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****Актеллик 500,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5 268,00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Биская,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8 527,00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дельтаметрин,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Децис Эксперт,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метомил, 250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Ланнат, смачивающийся порошок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хлорантранилипрол, 200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Кораген,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масляно-водный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Фастак,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Агроцип, 10%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**Фаскорд,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Цепеллин,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Цунами,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Фасшанс,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тиаметоксам 57 грамм/литр+имидаклоприд 210 грамм/литр+лямбда-цигалотрин 105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Агрис,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13 058,00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тиаметоксам, 141 грамм/литр+лямбда- цигалотрин, 106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Энжио 247, суспензионный концентрат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Гедеон,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Солам, концентрат суспензии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Инсект, суспензионный концентрат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18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Вертимек 018,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Ронин,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Абалон, 1,8%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Мекар, микроэмульсия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эмамектин бензоат, 50 грамм/килограмм+луфенурон, 400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Проклэйм Фит 450,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20 982,00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флубендиамид, 480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Белт,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400 грамм/литр+гамма-цигалотрин, 6,4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Данадим Пауер,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 750 грамм/килограмм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Пунто Экстра, водорастворимые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профенофос, 300 грамм/литр+лямбда-цигалотрин, 15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Самбо 315,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абамектин, 36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Барин, концентрат эмульсии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4 571,50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Акарин, 3,6%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 200, растворимый порошок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Моспилан, 20% растворимый порошок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300 грамм/килограмм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Хорнет 300, водно-диспергируемые гранулы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ацетамиприд, 200 грамм/литр+лямбда-цигалатрин, 150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Эспада 350,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диметоат, 300 грамм/литр+бета-циперметрин, 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Кинфос,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имидаклоприд, 200 грамм/литр+альфа-циперметрин,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Эсперо, концентрат суспензии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500 грамм/литр+ циперметрин,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Коуин, концентрат эмульсии 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2 337,50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Хлорцирин, 55%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Кардинал,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Цифос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Комбат 550,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Нурелл 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Нукер Про,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Корвет,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Шаман, концентрат эмульсии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Циперфос-Д, концентрат эмульсии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эсфенвалерат,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Сэмпай,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пропаргит, 570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***Омайт, 57% водная эмульсия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клотианидин, 145 грамм/литр+лямбда-цигалотрин, 135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Пиларклотрин ZC,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гамма-цигалотрин 60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Феникс, микрокапсулированная суспензия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5 375,00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Вантекс, микрокапсулированная суспензия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тефлубензурон, 150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Номолт, 15% суспензионный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хлорпирифос, 480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Тайра,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спиромезифен, 228,6 грамм/литр+абамектин, 11,4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Оберон Рапид,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15 869,75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тиаклоприд, 100 грамм/литр+дельтаметрин, 10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Протеус,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4 441,10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метафлумизон, 240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Альверде,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спиротетрамат, 120 грамм/литр+имидаклоприд, 120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Мовенто Энерджи,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9 458,50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бета-циперметрин,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Оникс, водная суспензия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луфенурон, 50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Матч 050, концентрат эмульсии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имидаклоприд, 700 грамм/литр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Димиприд, 70% водно-диспергируемые гранулы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12 172,00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Химстар,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Марленоприда, 70%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Тореадор Экстра,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Резюме, водно-диспергируемые гранулы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100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Беневия, масляная дисперсия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циантранилипрол, 200 г/л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Веримарк, концентрат суспензии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97 924,50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Биопрепараты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ламинарин, 45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Вациплант, текучая паста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фитобактериомицин - комплекс стрептотрициновых антибиотиков, БА-120000 ЕА/миллилитров, 32 грамм/литр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Фитолавин, водорастворимый концентрат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Биоагенты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Макролофус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Трихограмма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Бракон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Златоглазка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препараты, имеющие государственную регистрацию двойного назначения и используемые, как гербицид и десикант;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препараты,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имеющие государственную регистрацию двойного назначения и используемые, как инсектицид и как препараты, разрешенные для применения против вредителей запасов на предприятиях в системе хлебопродуктов;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 препараты, имеющие государственную регистрацию тройного назначения и используемые, как инсектицид и как препараты, разрешенные для применения против вредителей запасов в складских помещениях товаропроизводителей сельскохозяйственной продукции и против вредителей запасов на предприятиях в системе хлебопродуктов;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 препараты, имеющие государственную регистрацию двойного назначения и используемые, как инсектицид и фунгицид;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****** препараты, имеющие государственную регистрацию двойного назначения и используемые, как инсектицид и препарат для предпосевной обработки.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2022 года № 170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бюджетных средств на субсидирование пестицидов, биоагентов (энтомофагов) на 2022 год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бюджетных средств на субсидирование,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120 740 000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