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03638" w14:textId="22036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по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23 мая 2022 года № 91. Зарегистрировано в Министерстве юстиции Республики Казахстан 4 июня 2022 года № 28361.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7-3)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"Об образовании",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 по Западно-Казахстанской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размер родительской платы на дошкольное воспитание и обучение по Западно-Казахстанской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Западно-Казахстанской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2022 года № 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 по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постановления акимата Западно-Казахстанской области от 20.03.2026 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 часовым режимом пребывания, в том числе мини-центры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9 часовым режимом пребывания, в том числе мини-центры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туберкулезными, аллергическими заболеваниями, с заболеванием сахарного диабета, ослабленных и часто болеющих детей с 10,5-часовым режимом пребывания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коррекционного типа с 10,5 часовым режимом пребывания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неполным днем прибывания, в классе предшкольной подготовки при общеобразовательной школе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2022 года № 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дошкольное воспитание и обучение по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акимата Западно-Казахстанской области от 20.03.2026 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сад/ ясли-сад (до 3-х лет / от 3-х лет)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детей (до 3-х лет / от 3-х лет)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детей (до 3-х лет / от 3-х лет)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 (до 3-х лет / от 3-х лет)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13500/14000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10000/10500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14500/15000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19570/23140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19570/23140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-/11685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38600/39940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15800/16000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17000/18000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12600/15750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17346/17884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13000/17000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14300/17300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10000/ 10000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12000/ 12000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19800/22000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19800/22000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13783/17390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0/17390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18000/20000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17730/20895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16000/18000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16000/18000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18000/20000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17695/21358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19000/21000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-/18000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50000/50000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24000/25000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50000/55000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