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72ad4" w14:textId="e972a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Уланского районного маслихата от 28 марта 2018 года № 183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Уланского районного маслихата Восточно-Казахстанской области от 27 сентября 2022 года № 183. Зарегистрировано в Министерстве юстиции Республики Казахстан 28 сентября 2022 года № 29868. Утратило силу решением Уланского районного маслихата Восточно-Казахстанской области от 27 марта 2024 года № 119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Уланского районного маслихата Восточно-Казахстанской области от 27.03.2024 </w:t>
      </w:r>
      <w:r>
        <w:rPr>
          <w:rFonts w:ascii="Times New Roman"/>
          <w:b w:val="false"/>
          <w:i w:val="false"/>
          <w:color w:val="ff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Уланский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от 28 марта 2018 года № 183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под №5609)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утвержденные указанным решением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сентября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183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</w:t>
      </w:r>
    </w:p>
    <w:bookmarkEnd w:id="3"/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– Типовые правила) и определяют порядок оказания социальной помощи, установления размеров и перечня отдельных категорий нуждающихся граждан.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</w:t>
      </w:r>
      <w:r>
        <w:rPr>
          <w:rFonts w:ascii="Times New Roman"/>
          <w:b w:val="false"/>
          <w:i w:val="false"/>
          <w:color w:val="000000"/>
          <w:sz w:val="28"/>
        </w:rPr>
        <w:t>Правительство для граждан</w:t>
      </w:r>
      <w:r>
        <w:rPr>
          <w:rFonts w:ascii="Times New Roman"/>
          <w:b w:val="false"/>
          <w:i w:val="false"/>
          <w:color w:val="000000"/>
          <w:sz w:val="28"/>
        </w:rPr>
        <w:t>" (далее – уполномоченная организация)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услуг,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специальная комиссия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комиссия, создаваемая решением акима Уланского района Восточно-Казахстанской области,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- необходимый минимальный денежный доход на одного человека, равный по величине стоимости минимальной потребительской корзины, рассчитываемый органами статистики Восточно-Казахстанской области.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праздничные дни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дни национальных и государственных праздников Республики Казахстан;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среднедушевой доход семьи (гражданина) - доля совокупного дохода семьи, приходящаяся на каждого члена семьи в месяц;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трудная жизненная ситуация - ситуация, объективно нарушающая жизнедеятельность гражданина, которую он не может преодолеть самостоятельно;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- государственное учреждение "Отдел занятости и социальных программ Уланского района Восточно-Казахстанской области";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участковая комиссия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комиссия, создаваемая решениями акима района, поселка, сельского округа для проведения обследования материального положения лиц (семей), обратившихся за социальной помощью и подготовки заключений;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предельный размер - утвержденный максимальный размер социальной помощи.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настоящих Правил под социальной помощью понимается помощь, предоставляемая местным исполнительным органом в денежной форме отдельным категориям нуждающихся граждан в случае наступления трудной жизненной ситуации, а также к праздничным дням.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(ежемесячно).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Настоящие Правила распространяются на лиц, зарегистрированных на территории Уланского района.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лиц с инвалидностью в Республике Казахстан" и в </w:t>
      </w:r>
      <w:r>
        <w:rPr>
          <w:rFonts w:ascii="Times New Roman"/>
          <w:b w:val="false"/>
          <w:i w:val="false"/>
          <w:color w:val="000000"/>
          <w:sz w:val="28"/>
        </w:rPr>
        <w:t>статьях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социальная помощь оказывается в порядке, предусмотренном настоящими Правилами.</w:t>
      </w:r>
    </w:p>
    <w:bookmarkEnd w:id="19"/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социальной помощи, определения перечня отдельных категорий нуждающихся получателей и установления размеров социальной помощи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к праздничным дням оказывается единовременно, в виде денежных выплат следующим категориям граждан: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Международный женский день - 8 марта: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многодетные матери, награжденные подвесками "Алтын алқа", "Күміс алқа", или получившие ранее звание "Мать-героиня", а также награжденные орденами "Материнская слава" I и II степени, многодетные семьи - в размере 15000 (пятнадцать тысяч) тенге.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День Победы - 9 мая: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и лицам с инвалидностью Великой Отечественной войны - в размере 1000000 (один миллион) тенге;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проходившие в период Великой Отечественной войны службу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- в размере 100000 (сто тысяч) тенге;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занимавшие штатные должности в воинских частях, штабах, учреждениях, входивших в состав действующей армии в период Великой Отечественной войны, либо находившиеся в соответствующие периоды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- в размере 100000 (сто тысяч) тенге;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которые в период Великой Отечественной войны находились в составе частей, штабов и учреждений, входивших в состав действующей армии и флота, в качестве сыновей (воспитанников) полков и юнг - в размере 100000 (сто тысяч) тенге;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принимавшие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отрядов, подпольных групп и других антифашистских формирований - в размере 100000 (сто тысяч) тенге;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работникам специальных формирований Народного комиссариата путей сообщения, Народного комиссариата связи, плавающего состава промысловых и транспортных судов и летно-подъемного состава авиации, Народного комиссариата рыбной промышленности бывшего Союза ССР, морского и речного флота, летно-подъемного состава Главсевморпути,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фронтов, оперативных зон флотов, а также члены экипажей судов транспортного флота, интернированных в начале Великой Отечественной войны в портах других государств - в размере 100000 (сто тысяч) тенге;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работавшие в период блокады в городе Ленинграде на предприятиях, в учреждениях и организациях города и награжденные медалью "За оборону Ленинграда" или знаком "Житель блокадного Ленинграда" - в размере 100000 (сто тысяч) тенге;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- в размере 100000 (сто тысяч) тенге;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1986–1987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 - в размере 100000 (сто тысяч) тенге;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начальствующего и рядового состава органов государственной безопасности бывшего Союза ССР и органов внутренних дел, которым инвалидность установлена вследствие ранения, контузии, увечья, полученных при исполнении служебных обязанностей, либо вследствие заболевания, связанного с пребыванием на фронте или выполнением служебных обязанностей в государствах, в которых велись боевые действия - в размере 100000 (сто тысяч) тенге;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 соответствующих категорий, обслуживавшие действовавшие воинские контингенты в других странах и которым инвалидность установлена вследствие ранения, контузии, увечья либо заболевания, полученных в период ведения боевых действий - в размере 100000 (сто тысяч) тенге;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супругам (супруг) умершего лица с инвалидностью вследствие ранения, контузии, увечья или заболевания, полученных в период Великой Отечественной войны,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супруга (супруг)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– в размере 100000 (сто тысяч) тенге;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награжденные орденами и медалями бывшего Союза ССР за самоотверженный труд и безупречную воинскую службу в тылу в годы Великой Отечественной войны – в размере 100000 (сто тысяч) тенге;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проработавшие (прослужившие)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– в размере 42500 (сорок две тысячи пятьсот) тенге;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- в размере 100000 (сто тысяч) тенге;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из числа участников ликвидации последствий катастрофы на Чернобыльской атомной электростанции в 1988–1989 годах, эвакуированные (самостоятельно выехавшие) из зон отчуждения и отселения в Республику Казахстан, включая детей, которые на день эвакуации находились во внутриутробном состоянии - в размере 100000 (сто тысяч) тенге;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 - в размере 70000 (семьдесят тысяч) тенге;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Военно-Морского Флота, Комитета государственной безопасности, лицам начальствующего и рядового состава Министерства внутренних дел бывшего Союза Советских Социалистических Республик (включая военных специалистов и советников), которые в соответствии с решениями правительственных органов бывшего Союза Советских Социалистических Республик принимали участие в боевых действиях на территории других государств - в размере 100000 (сто тысяч) тенге;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призывавшимся на учебные сборы и направлявшиеся в Афганистан в период ведения боевых действий - в размере 100000 (сто тысяч) тенге;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направлявшимся в Афганистан для доставки грузов в эту страну в период ведения боевых действий - в размере 100000 (сто тысяч) тенге;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совершавшим вылеты на боевые задания в Афганистан с территории бывшего Союза ССР – в размере 100000 (сто тысяч) тенге;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обслуживавшим советский воинский контингент в Афганистане, получившие ранения, контузии или увечья либо награжденные орденами и медалями бывшего Союза ССР за участие в обеспечении боевых действий – в размере 100000 (сто тысяч) тенге;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 – в размере 100000 (сто тысяч) тенге;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 в период с августа 2003 года по октябрь 2008 года - в размере 100000 (сто тысяч) тенге;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принимавшие участие в урегулировании межэтнического конфликта в Нагорном Карабахе в период с 1986 по 1991 годы - в размере 100000 (сто тысяч) тенге;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– в размере 100000 (сто тысяч) тенге;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- в размере 100000 (сто тысяч) тенге;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(умерших) при прохождении воинской службы в мирное время - в размере 13000 (тринадцать тысяч) тенге.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Конституции Республики Казахстан – 30 августа: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инвалидностью в возрасте до 18 лет (одному из родителей или иным законным представителям детей с инвалидностью) – в размере 15000 (пятнадцать тысяч) тенге.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Независимости – 16 декабря: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советскими судами и другими органами за пределами бывшего Союза ССР – в размере 13000 (тринадцать тысяч) тенге;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осужденных военными трибуналами действующей армии во время второй мировой войны (гражданских лиц и военнослужащих) – в размере 13000 (тринадцать тысяч) тенге;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после призыва для прохождения воинской службы за пределы Казахстана – в размере 13000 (тринадцать тысяч) тенге;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по решениям центральных союзных органов: Верховного Суда СССР и его судебных коллегий, коллегии ОГПУ СССР, особого совещания при НКВД-МГБ-МВД СССР, Комиссии Прокуратуры СССР и НКВД СССР по следственным делам и других органов – в размере 13000 (тринадцать тысяч) тенге;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за участие в событиях 17-18 декабря 1986 года в Казахстане, за исключением лиц, осужденных за совершение умышленных убийств и посягательство на жизнь работника милиции, народного дружинника в этих событиях, в отношении которых сохраняется действующий порядок пересмотра уголовных дел – в размере 100000 (сто тысяч) тенге;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насильственному противоправному переселению в Казахстан и из Казахстана на основании актов высших органов государственной власти Союза ССР – в размере 13000 (тринадцать тысяч) тенге;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жертв политических репрессий, находившиеся вместе с родителями или заменявшими их лицами в местах лишения свободы, в ссылке, высылке или на спецпоселении, а также дети жертв политических репрессий, не достигшие восемнадцатилетнего возраста на момент репрессии и в результате ее применения оставшиеся без попечения родителей или одного из них – в размере 13000 (тринадцать тысяч) тенге.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Социальная помощь отдельным категориям нуждающихся граждан при наступлении трудной жизненной ситуации оказывается единовременно и (или) периодически (ежемесячно, 1 раз в полугодие):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лицам (семьям), признанным находящимся в трудной жизненной ситуации, предоставляется единовременно с учетом среднедушевого дохода, не превышающего порога двухкратного размера прожиточного минимума, по следующим основаниям: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сиротство;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родительского попечения;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безнадзорность несовершеннолетних, в том числе девиантное поведение;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нахождение несовершеннолетних в специальных организациях образования, организациях образования с особым режимом содержания;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ограничение возможностей раннего психофизического развития детей от рождения до трех лет;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стойкие нарушения функций организма, обусловленные физическими и (или) умственными возможностями;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ограничение жизнедеятельности вследствие социально значимых заболеваний и заболеваний, представляющих опасность для окружающих;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неспособность к самообслуживанию в связи с преклонным возрастом, вследствие перенесенной болезни и (или) инвалидности;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жестокое обращение, приведшее к социальной дезадаптации и социальной депривации;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бездомность (лица без определенного места жительства);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освобождение из мест лишения свободы;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нахождение на учете службы пробации;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гражданам (семьям), пострадавшие вследствие стихийного бедствия или пожара по месту возникновения стихийного бедствия или пожара, предоставляется единовременно без учета среднедушевого дохода;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 (семьям), признанным находящимся в трудной жизненной ситуации, предоставляется единовременно со среднедушевым доходом не превышающий двухкратной величины прожиточного минимума;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лицам, больным туберкулезом на амбулаторном этапе лечения - предоставляется ежемесячно в размере 7 месячных расчетных показателей со среднедушевым доходом не превышающий двухкратной величины прожиточного минимума;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детям до восемнадцати лет инфицированных вирусом иммунодефицита человека (одному из родителей или иным законным представители детей), состоящих на диспансерном учете, предоставляется ежемесячно без учета среднедушевого дохода в двухкратном размере величины прожиточного минимума, установленного Законом Республики Казахстан о республиканском бюджете на соответствующий финансовый год.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причинении вреда гражданину (семье) либо его имуществу вследствие стийхиного бедствия или пожара граждане в течение шести месяцев подают заявление в уполномоченный орган.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Предельный размер социальной помощи составляет 100 месячных расчетных показателей. Для лиц с инвалидностью и участников Великой Отечественной войны предельный размер социальной помощи составляет 1000000 (один миллион) тенге.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Порядок оказания социальной помощи, основания для прекращения и возврата предоставляемой социальной помощи определяется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Типовым правилам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Социальная помощь к праздничным дням оказывается по списку,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получателей.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социальной помощи при наступлении трудной жизненной ситуации заявитель от себя или от имени семьи в уполномоченный орган или акиму сельского округа представляет заявление с приложением перечня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правил.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расходов на предоставление социальной помощи осуществляется в пределах средств, предусмотренных бюджетом Уланского района на текущий финансовый год.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Социальная помощь предоставляется в денежной форме через банки второго уровня или организации, имеющие лицензии на соответствующие виды банковских операций, путем перечисления на счета получателей.</w:t>
      </w:r>
    </w:p>
    <w:bookmarkEnd w:id="88"/>
    <w:bookmarkStart w:name="z98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Заключительное положение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9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