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746c" w14:textId="6de7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Тассайского сельского округа Кокпектинского района Восточно-Казахстанской области от 6 августа 2020 года № 2 "Об установлении ограничительных мероприятий в селе Ушкумей Тассайского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Тассайского сельского округа Кокпектинского района области Абай от 8 августа 2022 года № 6. Зарегистрировано в Министерстве юстиции Республики Казахстан 15 августа 2022 года № 29123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10 декабря 2020 года № 01-11/466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Ушкумей Тассайского сельского округа Кокпектинского района Восточно-Казахстанской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Тассайского сельского округа Кокпектинского района Восточно-Казахстанской области от 6 августа 2020 года № 2 "Об установлении ограничительных мероприятий в селе Ушкумей Тассайского сельского округа Кокпектинского района" (зарегистрировано в Реестре государственной регистрации нормативных правовых актов за № 7436).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Тассайского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