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c964" w14:textId="c56c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28 июля 2022 года № 438. Зарегистрировано в Министерстве юстиции Республики Казахстан 1 сентября 2022 года № 29373</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Зайсанского района Восточно-Казахстанской области от 30.01.2025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Зайсанского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Зайсанского района Восточно-Казахстанской области от 30.01.2025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Зайсанского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Зайсанского района после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Зайсанского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Зайсанского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Тлемесов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от 28 июля 2022 года № 438</w:t>
            </w:r>
          </w:p>
        </w:tc>
      </w:tr>
    </w:tbl>
    <w:bookmarkStart w:name="z14"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bookmarkEnd w:id="7"/>
    <w:p>
      <w:pPr>
        <w:spacing w:after="0"/>
        <w:ind w:left="0"/>
        <w:jc w:val="both"/>
      </w:pPr>
      <w:r>
        <w:rPr>
          <w:rFonts w:ascii="Times New Roman"/>
          <w:b w:val="false"/>
          <w:i w:val="false"/>
          <w:color w:val="ff0000"/>
          <w:sz w:val="28"/>
        </w:rPr>
        <w:t xml:space="preserve">
      Сноска. Правила в редакции постановления акимата Зайсанского района Восточно-Казахстанской области от 08.04.2025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w:t>
      </w:r>
    </w:p>
    <w:bookmarkStart w:name="z15"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16"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bookmarkStart w:name="z17"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8"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19"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0"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1"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2"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3" w:id="16"/>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4"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5" w:id="18"/>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8"/>
    <w:bookmarkStart w:name="z26"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27" w:id="2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Зайсанского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20"/>
    <w:bookmarkStart w:name="z28" w:id="21"/>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Зайсанского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21"/>
    <w:bookmarkStart w:name="z29" w:id="22"/>
    <w:p>
      <w:pPr>
        <w:spacing w:after="0"/>
        <w:ind w:left="0"/>
        <w:jc w:val="both"/>
      </w:pPr>
      <w:r>
        <w:rPr>
          <w:rFonts w:ascii="Times New Roman"/>
          <w:b w:val="false"/>
          <w:i w:val="false"/>
          <w:color w:val="000000"/>
          <w:sz w:val="28"/>
        </w:rPr>
        <w:t>
      5. Отдел района организует следующие мероприятия:</w:t>
      </w:r>
    </w:p>
    <w:bookmarkEnd w:id="22"/>
    <w:bookmarkStart w:name="z30"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3"/>
    <w:bookmarkStart w:name="z31"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32"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по реконструкции, текущему или капитальному ремонту наружных стен, кровли многоквартирного жилых дома.</w:t>
      </w:r>
    </w:p>
    <w:bookmarkEnd w:id="25"/>
    <w:bookmarkStart w:name="z33" w:id="26"/>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6"/>
    <w:bookmarkStart w:name="z34"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7"/>
    <w:bookmarkStart w:name="z35"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8"/>
    <w:bookmarkStart w:name="z36"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37" w:id="30"/>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0"/>
    <w:bookmarkStart w:name="z38"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w:t>
      </w:r>
    </w:p>
    <w:bookmarkEnd w:id="31"/>
    <w:bookmarkStart w:name="z39"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0" w:id="33"/>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3"/>
    <w:bookmarkStart w:name="z41"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2" w:id="35"/>
    <w:p>
      <w:pPr>
        <w:spacing w:after="0"/>
        <w:ind w:left="0"/>
        <w:jc w:val="left"/>
      </w:pPr>
      <w:r>
        <w:rPr>
          <w:rFonts w:ascii="Times New Roman"/>
          <w:b/>
          <w:i w:val="false"/>
          <w:color w:val="000000"/>
        </w:rPr>
        <w:t xml:space="preserve"> Глава 4. Заключительные положения</w:t>
      </w:r>
    </w:p>
    <w:bookmarkEnd w:id="35"/>
    <w:bookmarkStart w:name="z43"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Зайсанскому району,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