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fc8a" w14:textId="f1ffc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04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31 марта 2022 года № 12/221-VII. Зарегистрировано в Министерстве юстиции Республики Казахстан 14 апреля 2022 года № 27552. Утратило силу решением Аягозского районного маслихата области Абай от 12 октября 2023 года № 7/93-VIII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Аягозского районного маслихата области Абай от 12.10.2023 </w:t>
      </w:r>
      <w:r>
        <w:rPr>
          <w:rFonts w:ascii="Times New Roman"/>
          <w:b w:val="false"/>
          <w:i w:val="false"/>
          <w:color w:val="ff0000"/>
          <w:sz w:val="28"/>
        </w:rPr>
        <w:t>№ 7/93-VIII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52/440-VІ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№7531)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52/440-VI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Аягозского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Восточно-Казахстанской области".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Аягозского района Восточно-Казахстанской области";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поселкового,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Аягозского района.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 в виде денежных выплат следующим категориям граждан: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семьм - в размере 15000 (пятнадцать тысяч) тенге.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в размере 1000000 (один миллион)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100 000 (сто тысяч)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начальствующего и рядового состава органов государственной безопасности бывшего Союза ССР и органов внутренних дел, ставшие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100 000 (сто тысяч)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обслуживавших действовавшие воинские контингенты в других странах и ставшие инвалидами вследствие ранения, контузии, увечья либо заболевания, полученных в период ведения боевых действия - в размере 100 000 (сто тысяч)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супругу (супруге) умершего инвалида Великой Отечественной войны или лицам, приравненного по льготам к инвалидам Великой Отечественной войны, а также супругу (супруге)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100 000 (сто тысяч)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100 000 (сто тысяч)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100 000 (сто тысяч)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награжденные орденами и медалями бывшего Союза ССР за участие в обеспечении боевых действий – в размере 100 000 (сто тысяч)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– в размере 100 000 (сто тысяч)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- в размере 100 000 (сто тысяч)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- в размере 100 000 (сто тысяч)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 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100 000 (сто тысяч)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- инвалидам в возрасте до 18 лет (одному из родителей или иным законным представителям детей-инвалидов) – в размере 15 000 (пятнадцать тысяч) тенге.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13 000 (тринадцать тысяч)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осужденных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13 000 (тринадцать тысяч)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репрессии по решениям центральных союзных органов: Верховного Суда Союза ССР и его судебных коллегий, коллегии Объединенного государственного политического управления Союза ССР, особого совещания при Народном Комиссариате Внутренних дел-Министерстве государственной безопасности-Министерстве внутренних дел Союза ССР, Комиссии Прокуратуры Союза ССР и Народного комиссариата внутренних дел Союза ССР по следственным делам и других органов – в размере 13 000 (тринадцать тысяч)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100 000 (сто тысяч)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– в размере 13 000 (тринадцать тысяч)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находившиеся вместе с родителями или заменявшими их лицами в местах лишения свободы, в ссылке, высылке или на спецпоселении, а также дети жертв политических репрессий, не достигшие восемнадцатилетнего возраста на момент репрессии и в результате ее применения оставшиеся без попечения родителей или одного из них – в размере 13 000 (тринадцать тысяч) тенге.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ситуации, предоставляется единовременно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родительского попечения;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безнадзорность несовершеннолетних, в том числе девиантное поведение;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возможностей раннего психофизического развития детей от рождения до трех лет;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стойкие нарушения функций организма, обусловленные физическими и (или) умственными возможностями;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возрастом, вследствие перенесенной болезни и (или) инвалидности;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жестокое обращение, приведшее к социальной дезадаптации и социальной депривации;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бездомность (лица без определенного места жительства);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службы пробации;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пострадавшие вследствие стихийного бедствия или пожара по месту возникновения стихийного бедствия или пожара, предоставляется единовременно без учета среднедушевого дохода;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превыщающий однократной величины прожиточного минимума;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инфицированных вирусом иммунодефицита человека (одному из родителей или иным законным представителям детей), состоящих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 отдельным категориям нуждающихся граждан, оказавшимся в трудной жизненной ситуации.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районного значения, поселкового,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7"/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