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f830f6" w14:textId="8f830f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решения Риддерского городского маслихата от 27 марта 2018 года № 20/2-VI "Об утверждении Методики оценки деятельности административных государственных служащих корпуса "Б" государственного учреждения "Аппарат маслихата города Риддера"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Риддерского городского маслихата Восточно-Казахстанской области от 30 сентября 2022 года № 19/9-VII. Зарегистрировано в Министерстве юстиции Республики Казахстан 6 октября 2022 года № 30046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правовых актах" Риддерский городской маслихат РЕШИЛ: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Риддерского городского маслихата "Об утверждении Методики оценки деятельности административных государственных служащих корпуса "Б" государственного учреждения "Аппарат маслихата города Риддера" от 27 марта 2018 года №20/2-VI (зарегистрированное в Реестре государственной регистрации нормативных правовых актов под №5598).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Риддерского  городского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Нужных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