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b0375" w14:textId="e7b03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Риддерского городского маслихата Восточно-Казахстанской области от 19 мая 2022 года № 15/2-VII. Зарегистрировано в Министерстве юстиции Республики Казахстан 7 июня 2022 года № 28386. Утратило силу решением Риддерского городского маслихата Восточно-Казахстанской области от 10 января 2024 года № 11/16-VIII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Риддерского городского маслихата Восточно-Казахстанской области от 10.01.2024 </w:t>
      </w:r>
      <w:r>
        <w:rPr>
          <w:rFonts w:ascii="Times New Roman"/>
          <w:b w:val="false"/>
          <w:i w:val="false"/>
          <w:color w:val="000000"/>
          <w:sz w:val="28"/>
        </w:rPr>
        <w:t>№ 11/16-VIII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Риддерский городской маслихат РЕШИЛ: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граждан.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Риддерского городского маслихата "Об утверждении правил оказания социальной помощи, установления размеров и определения перечня отдельных категорий нуждающихся граждан" от 4 марта 2021 года № 3/6-VII (зарегистрировано в Реестре государственной регистрации нормативных правовых актов под №8537).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19 мая 2022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Риддерского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Нужных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Риддерского городского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"19" мая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15/2-VII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социальной защите лиц с инвалидностью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– Типовые правила) и определяют порядок оказания социальной помощи, установления размеров и определения перечня отдельных категорий нуждающихся граждан.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решения Риддерского городского маслихата Восточно-Казахстанской области от 06.10.2022 </w:t>
      </w:r>
      <w:r>
        <w:rPr>
          <w:rFonts w:ascii="Times New Roman"/>
          <w:b w:val="false"/>
          <w:i w:val="false"/>
          <w:color w:val="000000"/>
          <w:sz w:val="28"/>
        </w:rPr>
        <w:t>№ 20/6-VII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города Риддера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Восточно-Казахстанской области;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праздничные дни – дни национальных и государственных праздников Республики Казахстан;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– доля совокупного дохода семьи, приходящаяся на каждого члена семьи в месяц;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– государственное учреждение "Отдел занятости, социальных программ и регистрации актов гражданского состояния города Риддера", финансируемый за счет местного бюджета, осуществляющий оказание социальной помощи;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участковая комиссия – комиссия, создаваемая решением акима города Риддера для проведения обследования материального положения лиц (семей), обратившихся за социальной помощью, и подготовки заключений;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предельный размер – утвержденный максимальный размер социальной помощи.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настоящих Правил под социальной помощью понимается помощь, предоставляемая местным исполнительным органом города Риддера (далее - МИО) в денежной или натуральной форме отдельным категориям нуждающихся граждан в случае наступления трудной жизненной ситуации, а также к праздничным дням.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Настоящие Правила распространяются на лиц, зарегистрированных и постоянно проживающих на территории города Риддера.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помощь предоставляется единовременно и (или) периодически ежемесячно.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лиц с инвалидностью в Республике Казахстан",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оказываются в порядке, определенном настоящими Правилами.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в редакции решения Риддерского городского маслихата Восточно-Казахстанской области от 06.06.2023 </w:t>
      </w:r>
      <w:r>
        <w:rPr>
          <w:rFonts w:ascii="Times New Roman"/>
          <w:b w:val="false"/>
          <w:i w:val="false"/>
          <w:color w:val="000000"/>
          <w:sz w:val="28"/>
        </w:rPr>
        <w:t>№ 3/3-VIII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01.05.2023).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размеров социальной помощи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Единовременная социальная помощь без учета дохода предоставляется к праздничным дням, следующим категориям граждан: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Международный женский день - 8 марта: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подвесками "Алтын алқа", "Күміс алқа" или получившим ранее звание "Мать-героиня", а также награжденным орденами "Материнская слава" I и II степени – 15000 (пятнадцать тысяч) тенге;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семьям, имеющим четырех и более совместно проживающих несовершеннолетних детей, в том числе детей, обучающихся по очной форме обучения в организациях среднего, технического и профессионального, послесреднего, высшего и (или) послевузовского образования, после достижения ими совершеннолетия до времени окончания организаций образования (но не более чем до достижения двадцатитрехлетнего возраста) - 15000 (пятнадцать тысяч) тенге;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Праздник единства народа Казахстана - 1 мая: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по зрению 1, 2 группы - 30000 (тридцать тысяч) тенге;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защитника Отечества - 7 мая: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лицам начальствующего и рядового состава Министерства внутренних дел бывшего Союза Советских Социалистических Республик (далее - Союз ССР)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 - 100000 (сто тысяч) тенге;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призывавшимся на учебные сборы и направлявшимся в Афганистан в период ведения боевых действий - 100000 (сто тысяч) тенге;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направлявшимся в Афганистан для доставки грузов в эту страну в период ведения боевых действий - 100000 (сто тысяч) тенге;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совершавшим вылеты на боевые задания в Афганистан с территории бывшего Союза ССР - 100000 (сто тысяч) тенге;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обслуживавшим советский воинский контингент в Афганистане, получившим ранения, контузии или увечья, либо награжденным орденами и медалями бывшего Союза ССР за участие в обеспечении боевых действий - 100000 (сто тысяч) тенге;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 - 100000 (сто тысяч) тенге;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в период с августа 2003 года по октябрь 2008 года- 100000 (сто тысяч) тенге;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Карабахе - 100000 (сто тысяч) тенге;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которым инвалидность установлена вследствие ранения, контузии, увечья, полученных при защите бывшего Союза ССР, при исполнении иных обязанностей воинской службы в другие периоды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- 100000 (сто тысяч) тенге;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- 100000 (сто тысяч) тенге;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(умерших) при прохождении воинской службы в мирное время - 13000 (тринадцать тысяч) тенге;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жертвам политических репрессий, лицам, пострадавшим от политических репрессий, реабилитированным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жертв массовых политических репрессий" - 13000 (тринадцать тысяч) тенге;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Победы - 9 мая: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Великой Отечественной войны - 1500000 (один миллион пятьсот тысяч) тенге;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начальствующего и рядового состава органов государственной безопасности бывшего Союза ССР и органов внутренних дел, которым инвалидность установлена вследствие ранения, контузии, увечья, полученных при исполнении служебных обязанностей, либо вследствие заболевания, связанного с пребыванием на фронте или выполнением служебных обязанностей в государствах, в которых велись боевые действия - 100000 (сто тысяч) тенге;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занимавшим штатные должности в воинских частях, штабах, учреждениях, входивших в состав действующей армии в период Великой Отечественной войны, либо находившимся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- 100000 (сто тысяч) тенге;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которые в период Великой Отечественной войны находились в составе частей, штабов и учреждений, входивших в состав действующей армии и флота, в качестве сыновей (воспитанников) полков и юнг - 100000 (сто тысяч) тенге;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отрядов, подпольных групп и других антифашистских формирований - 100000 (сто тысяч) тенге;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работникам специальных формирований Народного комиссариата путей сообщения, Народного комиссариата связи, плавающего состава промысловых и транспортных судов и летно-подъемного состава авиации, Народного комиссариата рыбной промышленности бывшего Союза ССР, морского и речного флота, летно-подъемного состава Главсевморпути,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фронтов, оперативных зон флотов, а также членам экипажей судов транспортного флота, интернированных в начале Великой Отечественной войны в портах других государств - 100000 (сто тысяч) тенге;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работавшим в период блокады в городе Ленинграде на предприятиях, в учреждениях и организациях города и награжденным медалью "За оборону Ленинграда" или знаком "Житель блокадного Ленинграда" - 100000 (сто тысяч) тенге;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- 100000 (сто тысяч) тенге;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- 100000 (сто тысяч) тенге;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- 100000 (сто тысяч) тенге;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- 50000 (пятьдесят тысяч) тенге;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1986 - 1987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- 100000 (сто тысяч) тенге;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из числа участников ликвидации последствий катастрофы на Чернобыльской атомной электростанции в 1988-1989 годах, эвакуированным (самостоятельно выехавшим) из зон отчуждения и отселения в Республику Казахстан, включая детей, которые на день эвакуации находились во внутриутробном состоянии - 100000 (сто тысяч) тенге;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детям, инвалидность которых генетически связана с радиационным облучением одного из родителей - 70000 (семьдесят тысяч) тенге;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- 100000 (сто тысяч) тенге;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День Конституции Республики Казахстан - 30 августа: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лицу, воспитывающему несовершеннолетнего ребенка с инвалидностью (детей с инвалидностью) - 30000 (тридцать тысяч) тенге;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лицу, воспитывающему несовершеннолетнего ребенка-сироту (детей - сирот), ребенка (детей), оставшегося без попечения родителей - 30000 (тридцать тысяч) тенге;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День Независимости - 16 декабря: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за участие в событиях 17-18 декабря 1986 года в Казахстане, за исключением лиц, осужденных за совершение умышленных убийств и посягательство на жизнь работника милиции, народного дружинника в этих событиях, в отношении которых сохраняется действующий порядок пересмотра уголовных дел в размере - 100000 (сто тысяч) тенге.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в редакции решения Риддерского городского маслихата Восточно-Казахстанской области от 06.06.2023 </w:t>
      </w:r>
      <w:r>
        <w:rPr>
          <w:rFonts w:ascii="Times New Roman"/>
          <w:b w:val="false"/>
          <w:i w:val="false"/>
          <w:color w:val="000000"/>
          <w:sz w:val="28"/>
        </w:rPr>
        <w:t>№ 3/3-VIII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01.05.2023).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Основаниями для отнесения граждан к категории нуждающихся при наступлении трудной жизненной ситуации являются: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основания, предусмотренные законодательством Республики Казахстан;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стихийного бедствия или пожара, либо наличие социально значимого заболевания;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среднедушевого дохода, не превышающего порога, установленного Риддерским городским маслихатом в кратном отношении к прожиточному минимуму.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Социальная помощь оказывается отдельным категориям нуждающихся граждан единовременно: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лицам (семьям), признанным находящимися в трудной жизненной ситуации, предоставляется единовременно с учетом среднедушевого дохода, не превышающего порога двукратного размера прожиточного минимума по следующим основаниям: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сиротство и отсутствие родительского попечения;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безнадзорность несовершеннолетних, в том числе девиантное поведение;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нахождение несовершеннолетних в специальных организациях образования, организациях образования с особым режимом содержания;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ограничение возможностей раннего психофизического развития детей от рождения до трех лет;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стойкие нарушения функций организма, обусловленные физическими и (или) умственными возможностями;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ограничение жизнедеятельности вследствие социально значимых заболеваний и заболеваний, представляющих опасность для окружающих;</w:t>
      </w:r>
    </w:p>
    <w:bookmarkEnd w:id="73"/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неспособность к самообслуживанию, в связи с преклонным возрастом, вследствие перенесенной болезни и (или) инвалидности;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жестокое обращение, приведшее к социальной дезадаптации и социальной депривации;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бездомность (лица без определенного места жительства);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освобождение из мест лишения свободы;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нахождение на учете службы пробации;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гражданам (семьям), пострадавшим вследствие стихийного бедствия или пожара в течение трех месяцев с момента наступления данной ситуации по месту возникновения стихийного бедствия или пожара, предоставляется без учета среднедушевого дохода;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 (семьям), у которых среднедушевой доход за квартал, предшествующий кварталу обращения, не превышает установленного порога.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Установить порог среднедушевого дохода лица (семьи) в размере двукратной величины прожиточного минимума.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Ежемесячная социальная помощь детям до восемнадцати лет, инфицированным вирусом иммунодефицита человека (одному из родителей или иным законным представителям детей), состоящих на диспансерном учете, предоставляется без учета среднедушевого дохода в двукратном размере величины прожиточного минимума, установленного Законом Республики Казахстан о республиканском бюджете на соответствующий финансовый год.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11-1. Ежемесячная социальная помощь лицам, находящимся на амбулаторном лечении с заболеванием туберкулез, предоставляется без учета среднедушевого дохода в размере 10 (десять) месячных расчетных показателей на основании списка, предоставляемого организацией здравоохранения, находящегося на территории города Риддера.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11-1 в соответствии с решением Риддерского городского маслихата Восточно-Казахстанской области от 06.06.2023 </w:t>
      </w:r>
      <w:r>
        <w:rPr>
          <w:rFonts w:ascii="Times New Roman"/>
          <w:b w:val="false"/>
          <w:i w:val="false"/>
          <w:color w:val="000000"/>
          <w:sz w:val="28"/>
        </w:rPr>
        <w:t>№ 3/3-VIII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01.05.2023).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Единовременная социальная помощь лицам, сопровождающим лиц с инвалидностью 1 группы на санаторно-курортное лечение предоставляется без учета среднедушевого дохода в размере 227 150 (двести двадцать семь тысяч сто пятьдесят) тенге на основании заявления с приложением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правил.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12 в редакции решения Риддерского городского маслихата Восточно-Казахстанской области от 06.06.2023 </w:t>
      </w:r>
      <w:r>
        <w:rPr>
          <w:rFonts w:ascii="Times New Roman"/>
          <w:b w:val="false"/>
          <w:i w:val="false"/>
          <w:color w:val="000000"/>
          <w:sz w:val="28"/>
        </w:rPr>
        <w:t>№ 3/3-VIII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01.05.2023).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Социальная помощь в каждом отдельном случае определяется специальной комиссией, размер оказываемой социальной помощи указывается в заключении о необходимости оказания социальной помощи.</w:t>
      </w:r>
    </w:p>
    <w:bookmarkEnd w:id="85"/>
    <w:bookmarkStart w:name="z10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Предельный размер социальной помощи при наступлении трудной жизненной ситуации составляет 100 (сто) месячных расчетных показателя.</w:t>
      </w:r>
    </w:p>
    <w:bookmarkEnd w:id="86"/>
    <w:bookmarkStart w:name="z102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социальной помощи</w:t>
      </w:r>
    </w:p>
    <w:bookmarkEnd w:id="87"/>
    <w:bookmarkStart w:name="z10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Порядок оказания социальной помощи определяется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Типовым правилам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8"/>
    <w:bookmarkStart w:name="z10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Социальная помощь к праздничным дням оказывается по списку, утверждаемому местным исполнительным органом, по представлению уполномоченной организации либо иных организаций без истребования заявлений от получателей.</w:t>
      </w:r>
    </w:p>
    <w:bookmarkEnd w:id="89"/>
    <w:bookmarkStart w:name="z10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социальной помощи при наступлении трудной жизненной ситуации заявитель от себя или от имени семьи предоставляет в уполномоченный орган заявление с приложением перечня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правил.</w:t>
      </w:r>
    </w:p>
    <w:bookmarkEnd w:id="90"/>
    <w:bookmarkStart w:name="z10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Финансирование расходов на предоставление социальной помощи осуществляется в пределах средств, предусмотренных бюджетом города на текущий финансовый год.</w:t>
      </w:r>
    </w:p>
    <w:bookmarkEnd w:id="91"/>
    <w:bookmarkStart w:name="z10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Социальная помощь предоставляется в денежной форме через банки второго уровня или организации, имеющие лицензии на соответствующие виды банковских операций, путем перечисления на счета получателей.</w:t>
      </w:r>
    </w:p>
    <w:bookmarkEnd w:id="92"/>
    <w:bookmarkStart w:name="z108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Основания для прекращения и возврата предоставляемой социальной помощи</w:t>
      </w:r>
    </w:p>
    <w:bookmarkEnd w:id="93"/>
    <w:bookmarkStart w:name="z10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Социальная помощь прекращается в случаях:</w:t>
      </w:r>
    </w:p>
    <w:bookmarkEnd w:id="94"/>
    <w:bookmarkStart w:name="z11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95"/>
    <w:bookmarkStart w:name="z11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города Риддера;</w:t>
      </w:r>
    </w:p>
    <w:bookmarkEnd w:id="96"/>
    <w:bookmarkStart w:name="z11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bookmarkEnd w:id="97"/>
    <w:bookmarkStart w:name="z11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заявителем.</w:t>
      </w:r>
    </w:p>
    <w:bookmarkEnd w:id="98"/>
    <w:bookmarkStart w:name="z11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bookmarkEnd w:id="99"/>
    <w:bookmarkStart w:name="z11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Излишне выплаченные суммы подлежат возврату в добровольном или ином порядке установленном законодательством Республики Казахстан.</w:t>
      </w:r>
    </w:p>
    <w:bookmarkEnd w:id="100"/>
    <w:bookmarkStart w:name="z116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Заключительные положения</w:t>
      </w:r>
    </w:p>
    <w:bookmarkEnd w:id="101"/>
    <w:bookmarkStart w:name="z11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10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