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1237e4" w14:textId="31237e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Усть-Каменогорского городского маслихата от 25 октября 2019 года № 49/2-VI "Об определении размера и перечня категорий получателей жилищных сертификатов по городу Усть-Каменогорску"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Усть-Каменогорского городского маслихата Восточно-Казахстанской области от 30 сентября 2022 года № 28/4-VII. Зарегистрировано в Министерстве юстиции Республики Казахстан 4 октября 2022 года № 29995. Утратило силу решением Усть-Каменогорского городского маслихата Восточно-Казахстанской области от 19 декабря 2025 года № 40/10-VIII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Усть-Каменогорского городского маслихата Восточно-Казахстанской области от 19.12.2025 </w:t>
      </w:r>
      <w:r>
        <w:rPr>
          <w:rFonts w:ascii="Times New Roman"/>
          <w:b w:val="false"/>
          <w:i w:val="false"/>
          <w:color w:val="ff0000"/>
          <w:sz w:val="28"/>
        </w:rPr>
        <w:t>№ 40/10-VIII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 вводится в действие по истечении десяти календарных дней после дня его первого официального опубликования).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Усть-Каменогорский городской маслихат РЕШИЛ: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Усть-Каменогорского городского маслихата от 25 октября 2019 года № 49/2-VI "Об определении размера и перечня категорий получателей жилищных сертификатов по городу Усть-Каменогорску" (зарегистрировано в Реестре государственной регистрации нормативных правовых актов за № 6248) следующее изменение: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4 подпункта 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"семьи, имеющие или воспитывающие детей с инвалидностью;".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Секретарь Усть-Каменогорского городского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Светаш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