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36f" w14:textId="d33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декабря 2022 года № 312. Зарегистрировано в Министерстве юстиции Республики Казахстан 21 декабря 2022 года № 31184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25062)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Сматлаев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Республиканское государственное учреждение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"Ертисская бассейновая инспекция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2022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1,205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760-977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километрах северо-восточнее села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к юго-востоку от села Быково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юго-восточнее села Ушбулак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Новая 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Кайынды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Алкабек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Алкабек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Орта Теректы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Кулуджун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24,2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Нижняя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