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d141" w14:textId="fc3d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октября 2022 года № 238. Зарегистрировано в Министерстве юстиции Республики Казахстан 11 октября 2022 года № 30101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за № 5721)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учреждение "Департамент экологии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экологического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контроля Министерства экологии,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геологии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"Восточно-Казахстанский межрегиональный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 геологии Комитета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"Востказнедра""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площади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(гектар)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Центр,в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17,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Шамиль,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Каратау,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12,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Кайракты-Тобе,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16,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15,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Жайлы,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Муравьевский ключ 1,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10,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Кашама, в Кокпектинском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Тобе,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9,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Ушбиык,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Каратау,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3, в Аягозском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Кокпектинском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45,9564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Жайлау-2, в Уланском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Бюкуй,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Булак, в Тарбагатайском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Кокпектинском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00,5520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Шандыбулак-14, в Курчумском районе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