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23f1" w14:textId="74a2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августа 2022 года № 202. Зарегистрировано в Министерстве юстиции Республики Казахстан 24 августа 2022 года № 29245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(зарегистрированное в Реестре государственной регистрации нормативных правовых актов за № 25062)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"Ертисская бассейновая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"8"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приток реки Аблакетка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кадастровым номером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05-085-049-926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05-085-051-434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05-252-169 Акбулакского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05-252-145 Кокентауского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2,9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2,9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2,9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Ульба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Луговатая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Козлуха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Козлуха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Ливино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9,8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Ливино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ручьи Листвяжная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 05-083-053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правый приток реки Осиновка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Бедаревка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Бедаревка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 километре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поселка Октябрьский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17,6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17,6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17,6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0,1 километре 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Прибрежный, кадастровый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Прибрежный, кадастровый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 километрах 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Алтай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Катон-Карагайского, Уланского районов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Березовка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Усть-Каменогорское водохранилище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(село Ермаковка)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(село Ново-Троицкое)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истоки ручья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05-070-059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05-070-059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05-070-059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05-070-059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05-070-059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05-070-059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Васильевской переправы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Васильевской переправы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Дородница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Дородница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Дородница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Ландман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Парыгино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Погуляйка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Никольск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Бедаревка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 села Шаган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Малая Ульба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Левая Убинка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Бусиниха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Лосьевка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Быструха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 44-93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М-44-93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приток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Шынгыстай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Кокбастау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Черемошка правый берег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Саврасовка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Солоновочка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километрах восточнее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Коктерек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Тускайын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0,8 километре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 Ульгы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Урыль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Урыль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Новополяковка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левыми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610-700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Акбулак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05-078-006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05-078-006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05-078-006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учетных кварталов 05-078-006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и 05-078-024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26,8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26,8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26,8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26,8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26,8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26,8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16,2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Уланское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05-079-057, 05-079-045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05-079-057,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восточный, западный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05-079-057,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14,5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14,5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и Шемонаихинских районов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3884,7628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15,6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Тульский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18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12,5 километрах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километров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Уланское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Изгутты Айтыков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Изгутты Айтыков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Мамай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