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9c7a" w14:textId="b8a9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штук), а так же объемов субсидий на удешевление стоимости пестицидов, биоагентов (энтомофагов)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июля 2022 года № 166. Зарегистрировано в Министерстве юстиции Республики Казахстан 9 августа 2022 года № 29071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Восточно-Казахстанский областной акимат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пестицидов, биоагентов (энтомофагов) и нормы субсидий на 1 литр (килограмм, грамм, штук) пестицидов, биоагентов (энтомофагов)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субсидий на удешевление стоимости пестицидов, биоагентов (энтомофагов) на 2022 год в сумме 1 615 870 000 (один миллиард шестьсот пятнадцать миллионов восемьсот семьдесят тысяч)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 - Казахстанского областного акимата от 27.10.2022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2022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27.10.2022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 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грамм/литр + 2-этилгексиловый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757 %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грамм/литр + тербутилазин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пропиканазола,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