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a170" w14:textId="fa8a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12 апреля 2022 года № 87. Зарегистрировано в Министерстве юстиции Республики Казахстан 19 апреля 2022 года № 27654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8 ноября 2021 года № 322 "Об установлении водоохранных зон и полос водных объектов Восточно-Казахстанской области и режима их хозяйственного использования" (зарегистрированное в Реестре государственной регистрации нормативных правовых актов за № 25062)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Восточно-Казахстанской области"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"Ертисская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 использования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12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от "8"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 Восточно-Казахстанской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объекта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приток реки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"Надежда"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"Иртыш-1"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Самсоновка,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Комендантка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Серикбаева,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05-085-049-926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Тихая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"Алмаз"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3,9 километрах севернее села Самсоновка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Аблакетка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"Мелиоратор"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протоки Тихая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"Колос"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Босага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Гранитное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05-252-169 Акбулакского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05-252-145 Кокентауского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41,3714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8,3521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15,5851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Букенчи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61,6830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 южнее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Поперечное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 Уба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Разливанка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урочища Серый 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Тихая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Лениногорский лесхоз, улица Лесхозная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Луговатая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левому берегу реки Луговатая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притоки по правому берегу реки Луговатая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05-083-040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Красный 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Осиновка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приток реки Осиновка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Крутая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Бедаревка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Строганка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Бедаревка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Крестьянка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Мельничная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Томилин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Быково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Огневка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Козлушка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Терентьев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поселка Октябрьский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Зубовское месторождение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 реки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 реки Поперечная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 реки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17,6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0,1 километре 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Хамир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Мартыновский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Шумовск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Мяконькая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Соловьево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Прибрежный, кадастровый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Крестовка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 километрах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Алтай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Катон-Карагайского, Уланского районов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 западнее села Алтайка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северной части города Алтай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(село Ермаковка)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 (село Ново-Троицкое)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Ново-Троицкое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4,5 километрах восточнее села Чапаево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Александровка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Малая Мякотиха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Березовка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Урунхайка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Таловка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Уфимцев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05-070-059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Поклонный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восточнее села Северное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Медведка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Чистополька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 родника №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05-070-053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2,5 километрах севернее села Шаган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242,0903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81,8940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40,0432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Долонь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16,0397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Красноярка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Первая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0,9 километре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Новая Ульба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Березовский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Верхнеберезовка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Первая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реки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Уварово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Малая Ульба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Маховка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Пихтовка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Андрониха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05-068-115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Гремячий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6,7 километрах восточнее села Ушаново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Богородский ключ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восточнее села Ушаново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Поскакуха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Левая Убинка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Бусиниха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Лосьевка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Чесноковка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Железный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2,9 километрах южнее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Черемшанка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с учетом земель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990,764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235,975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Агыныкатты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Шмокинский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Муравьевский Ключ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Бюкуй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173,3644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Койтас (Саратовка)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408,4209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 44-93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Жаныма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геологических блоков М-44-93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(10Г-5Г-6,7,12)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Акжайлау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Кесыкпай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Калмата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1097,3019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25,7097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28,3913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Алайгыр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створе золоторудного месторождения Сарыбас, город Шар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704,7177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Токпак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2677,053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Батпакбулак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Мамкин Ключ и его притоки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от села Ади (Мариновка)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128,4941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8,9596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31,3541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10,1909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Токпак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северо-востоку от села Каратобе (Терентьевка)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2352,4832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западнее от месторождения Бакырчик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143,1761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29,9129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Косбогастау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Тастыкара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ключ Горняк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05-243-014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Зайсанского района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Куркиреме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 километрах юго-западнее села Шынгыстай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Кокбастау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7 километрах юго-западнее села Уштобе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Кондратьев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километре юго-западнее села Бесюй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километрах восточнее села Кундыз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Саврасовка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4,3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Черемошка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Солоновочка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3,5 километрах восточнее села Ушбулак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Назариха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 километрах восточнее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Аксу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Сауншат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Коктерек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Тускайын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5,3 километрах севернее села Алыбай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Бухтарма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Байберды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1,6 километрах восточнее села Шынгыстай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Язовая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3,2 километрах восточнее села Жазаба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0,8 километре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Жана Ульгы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Ортенбулак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Тесиккия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с его притоками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Майтерек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Караагаш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Коныржайлау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левыми притоками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правых притоков реки Шукыркальжир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реки Сулушокы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Путочная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Поперечная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Озерная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 от села Орнек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Маралиха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Кумырза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Тополевка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Репьев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Карагайлы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Хлебный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"Маралихинское" и "Маралихинское рудное поле"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Тугыл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Ортауласты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Кызылкесек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 Каратоган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05-078-006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05-078-009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Буконь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Тогум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Наурузбай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Бесбастау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Шалакбулак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26,8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Алгабас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16,2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Уланское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86-718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Унгирли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Таргын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Талдыайрык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8,8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Канжигабулак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 с пастбищными угодьями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Маралушка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Огневка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Бердыбай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Койшибай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Бутагора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границах лицензионной территории товарищества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"Quazar Energy", село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Топтал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Дресвянка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05-079-057, 05-079-045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Тасоткель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05-079-057,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Каменское водохранилище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восточный, западный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учетных кварталов 05-079-061,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05-079-057, 05-079-045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 без названия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Бозанбай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Ертенбулак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заболоченный участок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Бокенбай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Майлысай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истоки ручья Шыбынды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Узунбулак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западнее села Узунбулак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Бозанбай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Узынбулак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названия № 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Кызылсу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14,5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Кызылсу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Бухтарминское водохранилище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Уланского,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Глубоковского и Шемонаихинских районов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3884,7628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134-1064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4,4 километрах 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Сартымбет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Мурзат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Поперечный 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15,6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Капыбай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Салак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0,5 километре севернее села Манат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Тульский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Варначий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Кочевной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18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Кенесбай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9,7 километрах западнее села Баяш Утепов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1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 № 2 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Жельдикезен 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12,5 километрах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поселка Асубулак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Актасты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Шерпак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Байжан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"Восточник-Степной"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Курык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учетного квартала 05-079-043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