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a409" w14:textId="03a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 в районе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29 ноября 2022 года № 156. Зарегистрировано в Министерстве юстиции Республики Казахстан 8 декабря 2022 года № 31020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 некоторых вопросах проведения мирных собраний в районе Сауран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маслихат района Сауран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районе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районе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156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районе Сауран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районе Сауран: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сельский округ Ески Икан, населенный пункт Ески Икан, улица Гулама Бабажанова,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Маршрут следования для проведения мирных собраний: сельский округ Ески Икан, населенный пункт Ески Икан, от улицы Динмухаммеда Кунаева до площади по улице Гулама Бабажанова.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Аллейный парк "Данк", сельский округ Шага, населенный пункт ХХХ-летие Казахстана, улица Шымкент,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сельский округ Шага, населенный пункт ХХХ-летие Казахстана, от улицы Турара Рыскулова до аллеи парка "Данк" по улице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площадь, сельский округ Бабайкорган, населенный пункт Бабайкорган, улица Бабайбатыр, 43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сельский округ Бабайкорган, населенный пункт Бабайкорган, от центрального стадиона по улице Бабайбатыр до центральной площади по улице Бабайбатыр.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 Женис, сельский округ Жуйнек, населенный пункт Жуйнек, улица Туркестан,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сельский округ Жуйнек, населенный пункт Жуйнек, от центрального стадиона по улице Инаята Усмановой до площади Женис по улице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сельский округ Жибек жолы, населенный пункт Сауран, улица Оразымбета Дуйсенбаева,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сельский округ Жибек жолы, населенный пункт Сауран, от улицы Айнаша Оразбаевой до площади по улице Оразымбета Дуйсенбаева.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площадь, сельский округ Орангай, населенный пункт Орангай, улица Мектеп, 5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Маршрут следования для проведения мирных собраний: сельский округ Орангай, населенный пункт Орангай, от начала улицы Мектеп до центральной площади.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Площадь, сельский округ Жана Икан, населенный пункт Ибата, улица Ибадулла ата,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сельский округ Жана Икан, населенный пункт Ибата, от остановки по улице Икан до центральной площади по улице Ибадулла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Площадь, сельский округ Иассы, населенный пункт Енбекши Дихан, пересечение улиц Жаулана Абдураимова и улицы Шобанак.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сельский округ Иассы, населенный пункт Енбекши Дихан, от здания по улице Шобанак, 48 до площади расположенных по пересечению улиц Жаулана Абдураимова и улицы Шобанак.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Площадь, сельский округ Майдантал, населенный пункт Ынталы, улица Динмухаммеда Кунаева, 39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Маршрут следования для проведения мирных собраний: сельский округ Майдантал, населенный пункт Ынталы, от улицы Амангелди Иманова до площади по улице Динмухаммеда Кунаева.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Площадь, сельский округ Карашык, населенный пункт Карашык, улица Сайдана Жамалова, 2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Маршрут следования для проведения мирных собраний: сельский округ Карашык, населенный пункт Карашык, от улицы Карашык до площади по улице Сайдана Жамалова.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Площадь, расположенная перед зданием сельского клуба Теке коммунального государственного учреждения "Дом культуры" при отделе культуры, развития языков, физической культуры и спорта акимата района Сауран, сельский округ Ушкайык, населенный пункт Теке, улица Бейбитшилик,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от улицы Алии Молдагуловой до площади по улице Бейбитшилик расположенной перед зданием сельского клуба Теке коммунального государственного учреждения "Дом культуры" при отделе культуры, развития языков, физической культуры и спорта акимата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Площадь, сельский округ Шорнак, населенный пункт Аша, улица Мухтара Ауезова, 21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сельский округ Шорнак, населенный пункт Аша, от улицы Достык до площади по улице Мухтара Ауезова.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Сауран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районе Сауран разработан в соответствии с Законом Республики Казахстан "О порядке организации и проведения мирных собраний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районе Сауран: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сельский округ Ески Икан, населенный пункт Ески Икан, улица Гулама Бабажанова, 1,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сельский округ Ески Икан, населенный пункт Ески Икан, от улицы Динмухаммеда Кунаева до площади по улице Гулама Бабажанова,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Аллейный парк "Данк", сельский округ Шага, населенный пункт ХХХ-летие Казахстана, улица Шымкент, 32,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сельский округ Шага, населенный пункт ХХХ-летие Казахстана, по улице Турара Рыскулова до аллеи парка "Данк" расположенной по улице Шымкент,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Центральная площадь, сельский округ Бабайкорган, населенный пункт Бабайкорган, улица Бабайбатыр, 43А,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сельский округ Бабайкорган, населенный пункт Бабайкорган, от центрального стадиона по улице Бабайбатыр до центральной площади по улице Бабайбатыр,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 Женис, сельский округ Жуйнек, населенный пункт Жуйнек улица Туркестан, 104,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сельский округ Жуйнек, населенный пункт Жуйнек, от центрального стадиона по улице Инаята Усмановой до площади Женис по улице Туркестан,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сельский округ Жибек жолы, населенный пункт Сауран, улица Оразымбета Дуйсенбаева, 30,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сельский округ Жибек жолы, населенный пункт Сауран, от улицы Айнаша Оразбаевой до площади по улице Оразымбета Дуйсенбаева,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Центральная площадь, сельский округ Орангай, населенный пункт Орангай, улица Мектеп, 5 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сельский округ Орангай, населенный пункт Орангай, от начала улицы Мектеп до центральной площади,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Площадь, сельский округ Жана Икан, населенный пункт Ибата, улица Ибадулла ата, 6, норма предельной заполняемости 200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сельский округ Жана Икан, населенный пункт Ибата, от остановки по улице Икан до центральной площади по улице Ибадулла ата,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Площадь, сельский округ Иассы, населенный пункт Енбекши Дихан, пересечение улиц Жаулана Абдураимова и улицы Шобанак, норма предельной заполняемости 60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сельский округ Иассы, населенный пункт Енбекши Дихан, от здания по улице Шобанак, 48 до площади расположенных по пересечению улиц Жаулана Абдураимова и улицы Шобанак,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Площадь, сельский округ Майдантал, населенный пункт Ынталы, улица Динмухаммеда Кунаева, 39 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Маршрут следования для проведения мирных собраний: сельский округ Майдантал, населенный пункт Ынталы, от улицы Амангелди Иманова до площади по улице Динмухаммеда Кунаева, норма предельной заполняемости 100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Площадь, сельский округ Карашык, населенный пункт Карашык, улица Сайдана Жамалова, 2 Б,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сельский округ Карашык, населенный пункт Карашык, от улицы Карашык до площади по улице Сайдана Жамалова,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Площадь, расположенная перед зданием сельского клуба Теке коммунального государственного учреждения "Дом культуры" при отделе культуры, развития языков, физической культуры и спорта акимата района Сауран, сельский округ Ушкайык, населенный пункт Теке, улица Бейбитшилик, 35,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от улицы Алии Молдагуловой до площади по улице Бейбитшилик расположенной перед зданием сельского клуба Теке коммунального государственного учреждения "Дом культуры" при отделе культуры, развития языков, физической культуры и спорта акимата района Сауран,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Площадь, сельский округ Шорнак, населенный пункт Аша, улица Мухтара Ауезова, 21 А,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Маршрут следования для проведения мирных собраний: сельский округ Шорнак, населенный пункт Аша, от улицы Достык до площади по улице Мухтара Ауезова, норма предельной заполняемости 200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Мирные собрания не могут начинаться ранее 9 часов и заканчиваться позднее 20 часов по местному времени района Сауран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районе Сауран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Сауран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