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68df" w14:textId="4bc6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Тюлькубасскому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21 октября 2022 года № 24/2-07. Зарегистрировано в Министерстве юстиции Республики Казахстан 26 октября 2022 года № 30316.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Тюлькубасского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