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7033" w14:textId="52a7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Тюлькубасского районного маслихата от 29 сентября 2020 года № 60/3-06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27 сентября 2022 года № 23/5-07. Зарегистрировано в Министерстве юстиции Республики Казахстан 29 сентября 2022 года № 29886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"О повышении базовых ставок земельного налога на не используемые земли сельскохозяйственного назначения" от 29 сентября 2020 года № 60/3-06 (зарегистрировано в Реестре государственной регистрации нормативных правовых актов под № 5852).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Настояшее решения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