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806" w14:textId="9bd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сельского округа Кумкент Созакского района от 19 апреля 2022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29 июня 2022 года № 21. Зарегистрировано в Министерстве юстиции Республики Казахстан 30 июня 2022 года № 28649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представление главного государственного ветеринарно-санитарного инспектора Созакского района Комитета ветеринарного контроля и надзора Министерства сельского хозяйства Республики Казахстан от 21 июня 2022 года № 08-02-07/112,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снять ограничительные мероприятия, установленные на улице Тасарык сельского округа Кумкент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Кумкент Созакского района от 19 апреля 2022 года № 13 "Об установлении ограничительных мероприятий" (зарегистрировано в Реестре государственной регистрации нормативных правовых актов за № 27753).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