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99fb" w14:textId="b1c99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Отырарском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Туркестанской области от 20 мая 2022 года № 17/92-VII. Зарегистрировано в Министерстве юстиции Республики Казахстан 24 мая 2022 года № 28177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Отрарского районного маслихата Туркестанской области от 24.11.2022 </w:t>
      </w:r>
      <w:r>
        <w:rPr>
          <w:rFonts w:ascii="Times New Roman"/>
          <w:b w:val="false"/>
          <w:i w:val="false"/>
          <w:color w:val="ff0000"/>
          <w:sz w:val="28"/>
        </w:rPr>
        <w:t>№ 22/123-VII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 маслихат Отрарского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Отрарского районного маслихата Туркестанской области от 24.11.2022 </w:t>
      </w:r>
      <w:r>
        <w:rPr>
          <w:rFonts w:ascii="Times New Roman"/>
          <w:b w:val="false"/>
          <w:i w:val="false"/>
          <w:color w:val="000000"/>
          <w:sz w:val="28"/>
        </w:rPr>
        <w:t>№ 22/123-VII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Отрарского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Отрарского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17/92-VII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Отрарского районного маслихата Туркестанской области от 24.11.2022 </w:t>
      </w:r>
      <w:r>
        <w:rPr>
          <w:rFonts w:ascii="Times New Roman"/>
          <w:b w:val="false"/>
          <w:i w:val="false"/>
          <w:color w:val="ff0000"/>
          <w:sz w:val="28"/>
        </w:rPr>
        <w:t>№ 22/123-VII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Правилами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Отырарского района" на основании справки из учебного заведения, подтверждающей факт обучения ребенка с инвалидностью на дому.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документов, необходимых для возмещения затрат на обучение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детей с инвалидностью по индивидуальному учебному плану равен четырем месячным расчетным показателям ежемесячно на каждого ребенка с инвалидностью.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